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CC" w:rsidRPr="00810C2D" w:rsidRDefault="00B27FB9" w:rsidP="001E50EB">
      <w:pPr>
        <w:jc w:val="right"/>
        <w:rPr>
          <w:b/>
          <w:i/>
        </w:rPr>
      </w:pP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sz w:val="28"/>
        </w:rPr>
        <w:tab/>
      </w:r>
      <w:r w:rsidRPr="00810C2D">
        <w:rPr>
          <w:b/>
          <w:i/>
        </w:rPr>
        <w:t>Załącznik nr 2</w:t>
      </w:r>
    </w:p>
    <w:p w:rsidR="00B27FB9" w:rsidRPr="00810C2D" w:rsidRDefault="00B27FB9" w:rsidP="001E50EB">
      <w:pPr>
        <w:jc w:val="right"/>
        <w:rPr>
          <w:b/>
          <w:i/>
          <w:sz w:val="28"/>
        </w:rPr>
      </w:pPr>
    </w:p>
    <w:p w:rsidR="00964352" w:rsidRPr="00810C2D" w:rsidRDefault="00964352" w:rsidP="001E50EB">
      <w:pPr>
        <w:jc w:val="center"/>
        <w:rPr>
          <w:sz w:val="28"/>
        </w:rPr>
      </w:pPr>
      <w:r w:rsidRPr="00810C2D">
        <w:rPr>
          <w:sz w:val="28"/>
        </w:rPr>
        <w:t xml:space="preserve">UMOWA NR            /ZDP/2018 </w:t>
      </w:r>
      <w:r w:rsidR="00AB6A2B" w:rsidRPr="00810C2D">
        <w:rPr>
          <w:sz w:val="28"/>
        </w:rPr>
        <w:t>(projekt)</w:t>
      </w:r>
    </w:p>
    <w:p w:rsidR="00964352" w:rsidRPr="00810C2D" w:rsidRDefault="0032185A" w:rsidP="001E50EB">
      <w:pPr>
        <w:jc w:val="center"/>
        <w:rPr>
          <w:sz w:val="28"/>
        </w:rPr>
      </w:pPr>
      <w:r w:rsidRPr="00810C2D">
        <w:rPr>
          <w:sz w:val="28"/>
        </w:rPr>
        <w:t>(na usługi)</w:t>
      </w:r>
      <w:r w:rsidR="00964352" w:rsidRPr="00810C2D">
        <w:rPr>
          <w:sz w:val="28"/>
        </w:rPr>
        <w:t xml:space="preserve"> </w:t>
      </w:r>
    </w:p>
    <w:p w:rsidR="00964352" w:rsidRPr="00810C2D" w:rsidRDefault="00964352" w:rsidP="001E50EB">
      <w:pPr>
        <w:jc w:val="center"/>
        <w:rPr>
          <w:sz w:val="28"/>
        </w:rPr>
      </w:pPr>
      <w:r w:rsidRPr="00810C2D">
        <w:rPr>
          <w:sz w:val="28"/>
        </w:rPr>
        <w:t xml:space="preserve">    </w:t>
      </w:r>
    </w:p>
    <w:p w:rsidR="00964352" w:rsidRPr="00810C2D" w:rsidRDefault="00964352" w:rsidP="001E50EB">
      <w:r w:rsidRPr="00810C2D">
        <w:t xml:space="preserve">W dniu </w:t>
      </w:r>
      <w:r w:rsidR="00633783" w:rsidRPr="00810C2D">
        <w:t xml:space="preserve"> ………………….</w:t>
      </w:r>
      <w:r w:rsidRPr="00810C2D">
        <w:t xml:space="preserve"> w Lesznie </w:t>
      </w:r>
      <w:r w:rsidR="00AF09C7" w:rsidRPr="00810C2D">
        <w:t xml:space="preserve">została zawarta umowa </w:t>
      </w:r>
      <w:r w:rsidRPr="00810C2D">
        <w:t xml:space="preserve">pomiędzy: </w:t>
      </w:r>
    </w:p>
    <w:p w:rsidR="00964352" w:rsidRPr="00810C2D" w:rsidRDefault="00964352" w:rsidP="001E50EB">
      <w:r w:rsidRPr="00810C2D">
        <w:t xml:space="preserve">Powiatem Leszczyńskim pl. Kościuszki 4B,   64-100  Leszno, zwanym dalej „Zamawiającym” w imieniu którego występuje:  </w:t>
      </w:r>
    </w:p>
    <w:p w:rsidR="00964352" w:rsidRPr="00810C2D" w:rsidRDefault="00964352" w:rsidP="001E50EB">
      <w:pPr>
        <w:ind w:left="4111" w:hanging="4111"/>
      </w:pPr>
      <w:r w:rsidRPr="00810C2D">
        <w:t xml:space="preserve">p.  Marian Kaczmarek        </w:t>
      </w:r>
      <w:r w:rsidRPr="00810C2D">
        <w:tab/>
        <w:t xml:space="preserve">  -  Kierownik Zarządu Dróg Powiatowych,</w:t>
      </w:r>
    </w:p>
    <w:p w:rsidR="00964352" w:rsidRPr="00810C2D" w:rsidRDefault="00964352" w:rsidP="001E50EB">
      <w:pPr>
        <w:ind w:left="4111" w:hanging="4111"/>
      </w:pPr>
      <w:r w:rsidRPr="00810C2D">
        <w:t xml:space="preserve">przy kontrasygnacie Skarbnika Powiatu p. Marcina Wydmucha , </w:t>
      </w:r>
    </w:p>
    <w:p w:rsidR="00964352" w:rsidRPr="00810C2D" w:rsidRDefault="00964352" w:rsidP="001E50EB">
      <w:pPr>
        <w:jc w:val="both"/>
      </w:pPr>
      <w:r w:rsidRPr="00810C2D">
        <w:t xml:space="preserve">a, </w:t>
      </w:r>
      <w:r w:rsidR="00633783" w:rsidRPr="00810C2D">
        <w:t>……………………………………………………………………………………………………</w:t>
      </w:r>
      <w:r w:rsidRPr="00810C2D">
        <w:t xml:space="preserve">  </w:t>
      </w:r>
    </w:p>
    <w:p w:rsidR="00964352" w:rsidRPr="00810C2D" w:rsidRDefault="00964352" w:rsidP="001E50EB">
      <w:r w:rsidRPr="00810C2D">
        <w:t>zwaną dalej „Wykonawcą” reprezentowaną przez:</w:t>
      </w:r>
    </w:p>
    <w:p w:rsidR="00964352" w:rsidRPr="00810C2D" w:rsidRDefault="00964352" w:rsidP="001E50EB">
      <w:r w:rsidRPr="00810C2D">
        <w:t xml:space="preserve">p. </w:t>
      </w:r>
      <w:r w:rsidR="00633783" w:rsidRPr="00810C2D">
        <w:t>………………</w:t>
      </w:r>
      <w:r w:rsidRPr="00810C2D">
        <w:t xml:space="preserve">                                           -   </w:t>
      </w:r>
      <w:r w:rsidR="00633783" w:rsidRPr="00810C2D">
        <w:t>………………..</w:t>
      </w:r>
    </w:p>
    <w:p w:rsidR="00964352" w:rsidRPr="00810C2D" w:rsidRDefault="00964352" w:rsidP="001E50EB"/>
    <w:p w:rsidR="00964352" w:rsidRPr="00810C2D" w:rsidRDefault="00964352" w:rsidP="001E50EB">
      <w:pPr>
        <w:pStyle w:val="Tekstpodstawowy"/>
        <w:spacing w:after="240"/>
        <w:ind w:left="426" w:hanging="426"/>
        <w:jc w:val="center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§ 1</w:t>
      </w:r>
    </w:p>
    <w:p w:rsidR="00964352" w:rsidRPr="00810C2D" w:rsidRDefault="00964352" w:rsidP="001E50EB">
      <w:pPr>
        <w:pStyle w:val="Akapitzlist"/>
        <w:suppressAutoHyphens w:val="0"/>
        <w:ind w:left="0"/>
        <w:jc w:val="both"/>
        <w:rPr>
          <w:rStyle w:val="Uwydatnienie"/>
          <w:rFonts w:ascii="Arial" w:hAnsi="Arial"/>
          <w:szCs w:val="20"/>
          <w:lang w:eastAsia="pl-PL"/>
        </w:rPr>
      </w:pPr>
      <w:r w:rsidRPr="00810C2D">
        <w:rPr>
          <w:lang w:eastAsia="pl-PL"/>
        </w:rPr>
        <w:t>Niniejsza umowa nie podlega przepisom ustawy z dnia 29 stycznia 2004 r. Prawo Zamówień Publicznych (tj. Dz. U. z 201</w:t>
      </w:r>
      <w:r w:rsidR="00AF09C7" w:rsidRPr="00810C2D">
        <w:rPr>
          <w:lang w:eastAsia="pl-PL"/>
        </w:rPr>
        <w:t>7</w:t>
      </w:r>
      <w:r w:rsidRPr="00810C2D">
        <w:rPr>
          <w:lang w:eastAsia="pl-PL"/>
        </w:rPr>
        <w:t xml:space="preserve"> poz. </w:t>
      </w:r>
      <w:r w:rsidR="00AF09C7" w:rsidRPr="00810C2D">
        <w:rPr>
          <w:lang w:eastAsia="pl-PL"/>
        </w:rPr>
        <w:t>1579 ze</w:t>
      </w:r>
      <w:r w:rsidRPr="00810C2D">
        <w:rPr>
          <w:lang w:eastAsia="pl-PL"/>
        </w:rPr>
        <w:t xml:space="preserve"> zm.) - art. 4 ust. 8 ustawy. Zamówienie udzielono na podstawie Zarządzenia Nr 4/2014  Kierownika Zarządu Dróg Powiatowych w Lesznie z dn. 27 października 2014 r. – Regulamin udzielenia zamówienia publicznego, których wartość nie przekracza wyrażonej w złotych równowartości 30 000 euro.</w:t>
      </w:r>
    </w:p>
    <w:p w:rsidR="00964352" w:rsidRPr="00810C2D" w:rsidRDefault="00964352" w:rsidP="001E50EB"/>
    <w:p w:rsidR="00964352" w:rsidRPr="00810C2D" w:rsidRDefault="00964352" w:rsidP="001E50EB">
      <w:pPr>
        <w:pStyle w:val="Tekstpodstawowy"/>
        <w:spacing w:after="240"/>
        <w:ind w:left="426" w:hanging="426"/>
        <w:jc w:val="center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§ 2</w:t>
      </w:r>
    </w:p>
    <w:p w:rsidR="000E3052" w:rsidRPr="00810C2D" w:rsidRDefault="000E3052" w:rsidP="001E50EB">
      <w:pPr>
        <w:pStyle w:val="Tekstpodstawowy"/>
        <w:numPr>
          <w:ilvl w:val="0"/>
          <w:numId w:val="7"/>
        </w:numPr>
        <w:ind w:left="284" w:hanging="284"/>
        <w:jc w:val="both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Podstawę zawarcia umowy stanowi wybór oferty w wyniku zapytania ofertowego</w:t>
      </w:r>
      <w:r w:rsidR="005F0EB9">
        <w:rPr>
          <w:rFonts w:ascii="Times New Roman" w:hAnsi="Times New Roman"/>
          <w:szCs w:val="24"/>
        </w:rPr>
        <w:t xml:space="preserve"> nr 7/</w:t>
      </w:r>
      <w:proofErr w:type="spellStart"/>
      <w:r w:rsidR="005F0EB9">
        <w:rPr>
          <w:rFonts w:ascii="Times New Roman" w:hAnsi="Times New Roman"/>
          <w:szCs w:val="24"/>
        </w:rPr>
        <w:t>z.o</w:t>
      </w:r>
      <w:proofErr w:type="spellEnd"/>
      <w:r w:rsidR="005F0EB9">
        <w:rPr>
          <w:rFonts w:ascii="Times New Roman" w:hAnsi="Times New Roman"/>
          <w:szCs w:val="24"/>
        </w:rPr>
        <w:t>/18 z dnia 1</w:t>
      </w:r>
      <w:r w:rsidR="00D97748">
        <w:rPr>
          <w:rFonts w:ascii="Times New Roman" w:hAnsi="Times New Roman"/>
          <w:szCs w:val="24"/>
        </w:rPr>
        <w:t>6</w:t>
      </w:r>
      <w:r w:rsidR="005F0EB9">
        <w:rPr>
          <w:rFonts w:ascii="Times New Roman" w:hAnsi="Times New Roman"/>
          <w:szCs w:val="24"/>
        </w:rPr>
        <w:t>.05.2018 r</w:t>
      </w:r>
      <w:r w:rsidRPr="00810C2D">
        <w:rPr>
          <w:rFonts w:ascii="Times New Roman" w:hAnsi="Times New Roman"/>
          <w:szCs w:val="24"/>
        </w:rPr>
        <w:t>.</w:t>
      </w:r>
    </w:p>
    <w:p w:rsidR="00633783" w:rsidRDefault="00633783" w:rsidP="001E50EB">
      <w:pPr>
        <w:pStyle w:val="Tekstpodstawowy"/>
        <w:numPr>
          <w:ilvl w:val="0"/>
          <w:numId w:val="7"/>
        </w:numPr>
        <w:ind w:left="284" w:hanging="284"/>
        <w:jc w:val="both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Przedmiotem umowy jest:</w:t>
      </w:r>
      <w:r w:rsidR="00385D61" w:rsidRPr="00810C2D">
        <w:rPr>
          <w:rFonts w:ascii="Times New Roman" w:hAnsi="Times New Roman"/>
          <w:b/>
          <w:i/>
          <w:szCs w:val="24"/>
        </w:rPr>
        <w:t xml:space="preserve"> </w:t>
      </w:r>
      <w:r w:rsidRPr="00810C2D">
        <w:rPr>
          <w:rFonts w:ascii="Times New Roman" w:hAnsi="Times New Roman"/>
          <w:b/>
          <w:i/>
          <w:szCs w:val="24"/>
        </w:rPr>
        <w:t xml:space="preserve">Budowa systemu organizacji ruchu w ramach projektu: </w:t>
      </w:r>
      <w:r w:rsidR="000E3052" w:rsidRPr="00810C2D">
        <w:rPr>
          <w:rFonts w:ascii="Times New Roman" w:hAnsi="Times New Roman"/>
          <w:b/>
          <w:i/>
          <w:szCs w:val="24"/>
        </w:rPr>
        <w:br/>
      </w:r>
      <w:r w:rsidRPr="00810C2D">
        <w:rPr>
          <w:rFonts w:ascii="Times New Roman" w:hAnsi="Times New Roman"/>
          <w:b/>
          <w:i/>
          <w:szCs w:val="24"/>
        </w:rPr>
        <w:t xml:space="preserve">„Budowa sieci połączeń dróg dla rowerów w </w:t>
      </w:r>
      <w:r w:rsidR="00FB03FD">
        <w:rPr>
          <w:rFonts w:ascii="Times New Roman" w:hAnsi="Times New Roman"/>
          <w:b/>
          <w:i/>
          <w:szCs w:val="24"/>
        </w:rPr>
        <w:t>G</w:t>
      </w:r>
      <w:r w:rsidRPr="00810C2D">
        <w:rPr>
          <w:rFonts w:ascii="Times New Roman" w:hAnsi="Times New Roman"/>
          <w:b/>
          <w:i/>
          <w:szCs w:val="24"/>
        </w:rPr>
        <w:t>minie Osieczna, Lipno i Rydzyna w ramach zadania ograniczenie niskiej emisji na terenie Aglomeracji Leszczyńskiej”</w:t>
      </w:r>
      <w:r w:rsidRPr="00810C2D">
        <w:rPr>
          <w:rFonts w:ascii="Times New Roman" w:hAnsi="Times New Roman"/>
          <w:szCs w:val="24"/>
        </w:rPr>
        <w:t>.</w:t>
      </w:r>
    </w:p>
    <w:p w:rsidR="005E0D26" w:rsidRPr="00810C2D" w:rsidRDefault="005E0D26" w:rsidP="001E50EB">
      <w:pPr>
        <w:pStyle w:val="Tekstpodstawowy"/>
        <w:numPr>
          <w:ilvl w:val="0"/>
          <w:numId w:val="7"/>
        </w:numPr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Usługa obejmuje </w:t>
      </w:r>
      <w:r w:rsidR="000164B0"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Cs w:val="24"/>
        </w:rPr>
        <w:t xml:space="preserve">ostęp do bazy danych infrastruktury ścieżek rowerowych </w:t>
      </w:r>
      <w:r w:rsidR="00FB03FD">
        <w:rPr>
          <w:rFonts w:ascii="Times New Roman" w:hAnsi="Times New Roman"/>
          <w:szCs w:val="24"/>
        </w:rPr>
        <w:br/>
      </w:r>
      <w:r>
        <w:rPr>
          <w:rFonts w:ascii="Times New Roman" w:hAnsi="Times New Roman"/>
          <w:szCs w:val="24"/>
        </w:rPr>
        <w:t>z poziomu przeglądarki internetowej wraz z wykonaniem dokumentacji fotograficznej.</w:t>
      </w:r>
    </w:p>
    <w:p w:rsidR="00633783" w:rsidRDefault="00633783" w:rsidP="001E50EB">
      <w:pPr>
        <w:pStyle w:val="Tekstpodstawowy"/>
        <w:numPr>
          <w:ilvl w:val="0"/>
          <w:numId w:val="7"/>
        </w:numPr>
        <w:ind w:left="284" w:hanging="284"/>
        <w:jc w:val="both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Zakres i szczegółowe warunki wykonania i dostarczenia usługi zostały określone w Zapytaniu ofertowym</w:t>
      </w:r>
      <w:r w:rsidR="00723F4E" w:rsidRPr="00810C2D">
        <w:rPr>
          <w:rFonts w:ascii="Times New Roman" w:hAnsi="Times New Roman"/>
          <w:szCs w:val="24"/>
        </w:rPr>
        <w:t xml:space="preserve"> nr </w:t>
      </w:r>
      <w:r w:rsidR="00FB03FD">
        <w:rPr>
          <w:rFonts w:ascii="Times New Roman" w:hAnsi="Times New Roman"/>
          <w:szCs w:val="24"/>
        </w:rPr>
        <w:t>7</w:t>
      </w:r>
      <w:r w:rsidR="00D657E5">
        <w:rPr>
          <w:rFonts w:ascii="Times New Roman" w:hAnsi="Times New Roman"/>
          <w:szCs w:val="24"/>
        </w:rPr>
        <w:t>/</w:t>
      </w:r>
      <w:proofErr w:type="spellStart"/>
      <w:r w:rsidR="00D657E5">
        <w:rPr>
          <w:rFonts w:ascii="Times New Roman" w:hAnsi="Times New Roman"/>
          <w:szCs w:val="24"/>
        </w:rPr>
        <w:t>z.o</w:t>
      </w:r>
      <w:proofErr w:type="spellEnd"/>
      <w:r w:rsidR="00D657E5">
        <w:rPr>
          <w:rFonts w:ascii="Times New Roman" w:hAnsi="Times New Roman"/>
          <w:szCs w:val="24"/>
        </w:rPr>
        <w:t>/1</w:t>
      </w:r>
      <w:r w:rsidR="00220BE4" w:rsidRPr="00810C2D">
        <w:rPr>
          <w:rFonts w:ascii="Times New Roman" w:hAnsi="Times New Roman"/>
          <w:szCs w:val="24"/>
        </w:rPr>
        <w:t xml:space="preserve">8 </w:t>
      </w:r>
      <w:r w:rsidR="00723F4E" w:rsidRPr="00810C2D">
        <w:rPr>
          <w:rFonts w:ascii="Times New Roman" w:hAnsi="Times New Roman"/>
          <w:szCs w:val="24"/>
        </w:rPr>
        <w:t xml:space="preserve">z dnia </w:t>
      </w:r>
      <w:r w:rsidR="00FB03FD">
        <w:rPr>
          <w:rFonts w:ascii="Times New Roman" w:hAnsi="Times New Roman"/>
          <w:szCs w:val="24"/>
        </w:rPr>
        <w:t>1</w:t>
      </w:r>
      <w:r w:rsidR="00D97748">
        <w:rPr>
          <w:rFonts w:ascii="Times New Roman" w:hAnsi="Times New Roman"/>
          <w:szCs w:val="24"/>
        </w:rPr>
        <w:t>6</w:t>
      </w:r>
      <w:r w:rsidR="00FB03FD">
        <w:rPr>
          <w:rFonts w:ascii="Times New Roman" w:hAnsi="Times New Roman"/>
          <w:szCs w:val="24"/>
        </w:rPr>
        <w:t>.05.2018</w:t>
      </w:r>
      <w:r w:rsidR="00D657E5">
        <w:rPr>
          <w:rFonts w:ascii="Times New Roman" w:hAnsi="Times New Roman"/>
          <w:szCs w:val="24"/>
        </w:rPr>
        <w:t xml:space="preserve"> r.</w:t>
      </w:r>
    </w:p>
    <w:p w:rsidR="00AD3B29" w:rsidRDefault="00AD3B29" w:rsidP="001E50EB">
      <w:pPr>
        <w:pStyle w:val="Tekstpodstawowy"/>
        <w:numPr>
          <w:ilvl w:val="0"/>
          <w:numId w:val="7"/>
        </w:numPr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Umowa obejmuje świadczenie usługi w okresie </w:t>
      </w:r>
      <w:r w:rsidRPr="00B36A15">
        <w:rPr>
          <w:rFonts w:ascii="Times New Roman" w:hAnsi="Times New Roman"/>
          <w:b/>
          <w:szCs w:val="24"/>
        </w:rPr>
        <w:t>od 15.07.2018 r. do 31.12.2023 r.</w:t>
      </w:r>
    </w:p>
    <w:p w:rsidR="00AD3B29" w:rsidRDefault="00AD3B29" w:rsidP="001E50EB">
      <w:pPr>
        <w:pStyle w:val="Tekstpodstawowy"/>
        <w:numPr>
          <w:ilvl w:val="0"/>
          <w:numId w:val="7"/>
        </w:numPr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Uruchomienie usługi od</w:t>
      </w:r>
      <w:r w:rsidR="00FB03FD">
        <w:rPr>
          <w:rFonts w:ascii="Times New Roman" w:hAnsi="Times New Roman"/>
          <w:szCs w:val="24"/>
        </w:rPr>
        <w:t xml:space="preserve"> daty zawarcia umowy.</w:t>
      </w:r>
    </w:p>
    <w:p w:rsidR="00AD3B29" w:rsidRPr="00810C2D" w:rsidRDefault="00AD3B29" w:rsidP="001E50EB">
      <w:pPr>
        <w:pStyle w:val="Tekstpodstawowy"/>
        <w:numPr>
          <w:ilvl w:val="0"/>
          <w:numId w:val="7"/>
        </w:numPr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Wykonawca zapewnia dostęp do usługi poprzez aplikację internetową nazwa:………………......dostarczoną Zamawiającemu z poziomu przeglądarki internetowej.</w:t>
      </w:r>
    </w:p>
    <w:p w:rsidR="00D657E5" w:rsidRDefault="00D657E5" w:rsidP="001E50EB">
      <w:pPr>
        <w:pStyle w:val="Tekstpodstawowy"/>
        <w:ind w:left="426" w:hanging="426"/>
        <w:jc w:val="center"/>
        <w:rPr>
          <w:rFonts w:ascii="Times New Roman" w:hAnsi="Times New Roman"/>
          <w:szCs w:val="24"/>
        </w:rPr>
      </w:pPr>
    </w:p>
    <w:p w:rsidR="00633783" w:rsidRPr="00810C2D" w:rsidRDefault="00723F4E" w:rsidP="001E50EB">
      <w:pPr>
        <w:pStyle w:val="Tekstpodstawowy"/>
        <w:spacing w:after="240"/>
        <w:ind w:left="426" w:hanging="426"/>
        <w:jc w:val="center"/>
        <w:rPr>
          <w:rFonts w:ascii="Times New Roman" w:hAnsi="Times New Roman"/>
          <w:szCs w:val="24"/>
        </w:rPr>
      </w:pPr>
      <w:r w:rsidRPr="00810C2D">
        <w:rPr>
          <w:rFonts w:ascii="Times New Roman" w:hAnsi="Times New Roman"/>
          <w:szCs w:val="24"/>
        </w:rPr>
        <w:t>§ 3</w:t>
      </w:r>
    </w:p>
    <w:p w:rsidR="00964352" w:rsidRPr="00810C2D" w:rsidRDefault="00964352" w:rsidP="001E50EB">
      <w:pPr>
        <w:pStyle w:val="Akapitzlist"/>
        <w:numPr>
          <w:ilvl w:val="0"/>
          <w:numId w:val="6"/>
        </w:numPr>
        <w:tabs>
          <w:tab w:val="left" w:pos="3544"/>
        </w:tabs>
        <w:jc w:val="both"/>
      </w:pPr>
      <w:r w:rsidRPr="00810C2D">
        <w:t>Zamawiający powi</w:t>
      </w:r>
      <w:r w:rsidR="0032185A" w:rsidRPr="00810C2D">
        <w:t xml:space="preserve">erza, a Wykonawca </w:t>
      </w:r>
      <w:r w:rsidR="000164B0">
        <w:t xml:space="preserve">podejmuje się </w:t>
      </w:r>
      <w:r w:rsidR="00146670">
        <w:t>b</w:t>
      </w:r>
      <w:r w:rsidR="000164B0">
        <w:t xml:space="preserve">udowy systemu organizacji ruchu </w:t>
      </w:r>
      <w:r w:rsidR="00146670">
        <w:br/>
      </w:r>
      <w:r w:rsidR="000164B0">
        <w:t xml:space="preserve">w ramach projektu: „Budowa sieci połączeń dróg dla rowerów w Gminie Osieczna, Lipno </w:t>
      </w:r>
      <w:r w:rsidR="000164B0">
        <w:br/>
        <w:t>i Rydzyna w ramach zadania ograniczenie niskiej emisji na terenie Aglomeracji Leszczyńskiej”. Przedmiot zamówienia obejmuje</w:t>
      </w:r>
      <w:r w:rsidR="0075527D">
        <w:t>:</w:t>
      </w:r>
    </w:p>
    <w:p w:rsidR="0032185A" w:rsidRPr="00810C2D" w:rsidRDefault="0075527D" w:rsidP="001E50EB">
      <w:pPr>
        <w:pStyle w:val="Akapitzlist"/>
        <w:numPr>
          <w:ilvl w:val="1"/>
          <w:numId w:val="10"/>
        </w:numPr>
        <w:tabs>
          <w:tab w:val="left" w:pos="3544"/>
        </w:tabs>
        <w:ind w:left="709" w:hanging="283"/>
        <w:jc w:val="both"/>
      </w:pPr>
      <w:r>
        <w:t>uruchomienie</w:t>
      </w:r>
      <w:r w:rsidR="00AD3B29">
        <w:t xml:space="preserve"> internetowego portalu umożliwiającego dostęp do informacji o ścieżkach rowerowych z poziomu przeglądarki internetowej, dla nieograniczonej liczby użytkowników</w:t>
      </w:r>
      <w:r w:rsidR="00146670">
        <w:t>,</w:t>
      </w:r>
    </w:p>
    <w:p w:rsidR="00892987" w:rsidRPr="00810C2D" w:rsidRDefault="00892987" w:rsidP="001E50EB">
      <w:pPr>
        <w:pStyle w:val="Akapitzlist"/>
        <w:numPr>
          <w:ilvl w:val="1"/>
          <w:numId w:val="10"/>
        </w:numPr>
        <w:tabs>
          <w:tab w:val="left" w:pos="3544"/>
        </w:tabs>
        <w:ind w:left="709" w:hanging="283"/>
        <w:jc w:val="both"/>
      </w:pPr>
      <w:r>
        <w:t>wykonani</w:t>
      </w:r>
      <w:r w:rsidR="0075527D">
        <w:t>e</w:t>
      </w:r>
      <w:r>
        <w:t xml:space="preserve"> dokumentacji fotograficznej (forma 360</w:t>
      </w:r>
      <w:r>
        <w:rPr>
          <w:vertAlign w:val="superscript"/>
        </w:rPr>
        <w:t>0</w:t>
      </w:r>
      <w:r>
        <w:t xml:space="preserve">) wraz z pomiarem długości i geometrii osi wybranych oraz wskazanych przez Zamawiającego ścieżek rowerowych o </w:t>
      </w:r>
      <w:r>
        <w:lastRenderedPageBreak/>
        <w:t>łącznej długości 70 km ± 5% w obszarze Powiatu Leszczyńskiego oraz miasta Leszno wraz z zebraniem danych w terenie.</w:t>
      </w:r>
    </w:p>
    <w:p w:rsidR="0032185A" w:rsidRPr="00810C2D" w:rsidRDefault="0032185A" w:rsidP="001E50EB">
      <w:pPr>
        <w:tabs>
          <w:tab w:val="left" w:pos="3544"/>
        </w:tabs>
        <w:jc w:val="both"/>
      </w:pPr>
      <w:r w:rsidRPr="00810C2D">
        <w:t>2.   W skład  obowiązków Wykonawcy należy w szczególności:</w:t>
      </w:r>
    </w:p>
    <w:p w:rsidR="0032185A" w:rsidRPr="00810C2D" w:rsidRDefault="00541BB4" w:rsidP="001E50EB">
      <w:pPr>
        <w:pStyle w:val="Akapitzlist"/>
        <w:numPr>
          <w:ilvl w:val="0"/>
          <w:numId w:val="9"/>
        </w:numPr>
        <w:tabs>
          <w:tab w:val="left" w:pos="3544"/>
        </w:tabs>
        <w:ind w:hanging="294"/>
        <w:jc w:val="both"/>
      </w:pPr>
      <w:r w:rsidRPr="00810C2D">
        <w:t>w</w:t>
      </w:r>
      <w:r w:rsidR="0032185A" w:rsidRPr="00810C2D">
        <w:t xml:space="preserve">ykonanie usługi z uwzględnieniem wymagań określonych w Zapytaniu ofertowym </w:t>
      </w:r>
      <w:r w:rsidR="00FB03FD">
        <w:br/>
      </w:r>
      <w:r w:rsidR="00220BE4" w:rsidRPr="00810C2D">
        <w:t xml:space="preserve">nr </w:t>
      </w:r>
      <w:r w:rsidR="00FB03FD">
        <w:t>7</w:t>
      </w:r>
      <w:r w:rsidR="00220BE4" w:rsidRPr="00810C2D">
        <w:t>/</w:t>
      </w:r>
      <w:proofErr w:type="spellStart"/>
      <w:r w:rsidR="00220BE4" w:rsidRPr="00810C2D">
        <w:t>z.o</w:t>
      </w:r>
      <w:proofErr w:type="spellEnd"/>
      <w:r w:rsidR="00220BE4" w:rsidRPr="00810C2D">
        <w:t>/18</w:t>
      </w:r>
      <w:r w:rsidR="0032185A" w:rsidRPr="00810C2D">
        <w:t xml:space="preserve"> z dnia</w:t>
      </w:r>
      <w:r w:rsidR="0062760B">
        <w:t xml:space="preserve"> </w:t>
      </w:r>
      <w:r w:rsidR="00FB03FD">
        <w:t>1</w:t>
      </w:r>
      <w:r w:rsidR="00D97748">
        <w:t>6</w:t>
      </w:r>
      <w:r w:rsidR="00FB03FD">
        <w:t>.05.2018</w:t>
      </w:r>
      <w:r w:rsidR="0062760B">
        <w:t xml:space="preserve"> </w:t>
      </w:r>
      <w:r w:rsidR="0032185A" w:rsidRPr="00810C2D">
        <w:t>r.</w:t>
      </w:r>
      <w:r w:rsidR="00F24BCC" w:rsidRPr="00810C2D">
        <w:t>, oraz zgodnie z obowiązującym prawem i właściwymi branżowo normami technicznymi.</w:t>
      </w:r>
    </w:p>
    <w:p w:rsidR="00AE03FC" w:rsidRDefault="00541BB4" w:rsidP="001E50EB">
      <w:pPr>
        <w:pStyle w:val="Akapitzlist"/>
        <w:numPr>
          <w:ilvl w:val="0"/>
          <w:numId w:val="9"/>
        </w:numPr>
        <w:tabs>
          <w:tab w:val="left" w:pos="3544"/>
        </w:tabs>
        <w:ind w:hanging="294"/>
        <w:jc w:val="both"/>
      </w:pPr>
      <w:r w:rsidRPr="00810C2D">
        <w:t>w</w:t>
      </w:r>
      <w:r w:rsidR="00F24BCC" w:rsidRPr="00810C2D">
        <w:t>ykonawca odpowiada za działanie i zaniechanie osób, za pomocą których wykonuje usługę oraz osób, którym wykonanie usługi powierza, jak również za własne działanie lub zaniechanie.</w:t>
      </w:r>
    </w:p>
    <w:p w:rsidR="004A273E" w:rsidRDefault="004A273E" w:rsidP="001E50EB">
      <w:pPr>
        <w:pStyle w:val="Akapitzlist"/>
        <w:numPr>
          <w:ilvl w:val="0"/>
          <w:numId w:val="9"/>
        </w:numPr>
        <w:tabs>
          <w:tab w:val="left" w:pos="3544"/>
        </w:tabs>
        <w:ind w:hanging="294"/>
        <w:jc w:val="both"/>
      </w:pPr>
      <w:r>
        <w:t>Wykonawca nie ma prawa przenosić na rzecz osób trzecich wierzytelności wynikających z niniejszej umowy bez pisemnej zgody Zamawiającego.</w:t>
      </w:r>
    </w:p>
    <w:p w:rsidR="00892987" w:rsidRPr="00B36A15" w:rsidRDefault="00892987" w:rsidP="001E50EB">
      <w:pPr>
        <w:pStyle w:val="Akapitzlist"/>
        <w:numPr>
          <w:ilvl w:val="0"/>
          <w:numId w:val="9"/>
        </w:numPr>
        <w:tabs>
          <w:tab w:val="left" w:pos="3544"/>
        </w:tabs>
        <w:ind w:hanging="294"/>
        <w:jc w:val="both"/>
        <w:rPr>
          <w:b/>
        </w:rPr>
      </w:pPr>
      <w:r w:rsidRPr="00B36A15">
        <w:rPr>
          <w:b/>
        </w:rPr>
        <w:t>Wykonawca zapewnia ciągłość świadczenia usługi i stały do niej dostęp.</w:t>
      </w:r>
    </w:p>
    <w:p w:rsidR="00892987" w:rsidRDefault="00892987" w:rsidP="001E50EB">
      <w:pPr>
        <w:pStyle w:val="Akapitzlist"/>
        <w:numPr>
          <w:ilvl w:val="0"/>
          <w:numId w:val="9"/>
        </w:numPr>
        <w:tabs>
          <w:tab w:val="left" w:pos="3544"/>
        </w:tabs>
        <w:ind w:hanging="294"/>
        <w:jc w:val="both"/>
      </w:pPr>
      <w:r>
        <w:t>Wykonawca związany jest w ciągu trzech godzin od otrzymania od Zamawiającego zgłoszenia o nieprawidłowościach w dostępie do Usługi, podjąć działania mające na celu usunięcie usterki. Wykonawca uwzględni zgłoszenie pod warunkiem, że zgłoszenie nastąpi w dniach od poniedziałku do soboty w godzinach od 7:00 do 16:00.</w:t>
      </w:r>
    </w:p>
    <w:p w:rsidR="00892987" w:rsidRDefault="00892987" w:rsidP="001E50EB">
      <w:pPr>
        <w:pStyle w:val="Akapitzlist"/>
        <w:numPr>
          <w:ilvl w:val="0"/>
          <w:numId w:val="9"/>
        </w:numPr>
        <w:tabs>
          <w:tab w:val="left" w:pos="3544"/>
        </w:tabs>
        <w:ind w:hanging="294"/>
        <w:jc w:val="both"/>
      </w:pPr>
      <w:r>
        <w:t xml:space="preserve">Wykonawca zobowiązany jest w ciągu czterech godzin od zgłoszenia poinformować Zamawiającego o nieprawidłowościach i ewentualnym czasie usunięcia usterki. Wykonawca informuje Zamawiającego telefonicznie w godzinach pracy jednostki, a po godzinach pracy jednostki pisemnie pocztą elektroniczną na adres: </w:t>
      </w:r>
      <w:r w:rsidRPr="00FB03FD">
        <w:t>techniczny@zdp.leszno.pl</w:t>
      </w:r>
      <w:r>
        <w:t>.</w:t>
      </w:r>
    </w:p>
    <w:p w:rsidR="00892987" w:rsidRDefault="00391890" w:rsidP="001E50EB">
      <w:pPr>
        <w:pStyle w:val="Akapitzlist"/>
        <w:numPr>
          <w:ilvl w:val="0"/>
          <w:numId w:val="9"/>
        </w:numPr>
        <w:tabs>
          <w:tab w:val="left" w:pos="3544"/>
        </w:tabs>
        <w:ind w:hanging="294"/>
        <w:jc w:val="both"/>
      </w:pPr>
      <w:r>
        <w:t>Wykonawca zastrzega sobie prawo do konserwacji łącza i innych prac konserwacyjnych skutkujących unieruchomieniem łącza, a w przypadku innych niż nagłe do wcześniejszego pisemnego informowania Zamawiającego o przewidzianym terminie i czasie unieruchomienia łącza.</w:t>
      </w:r>
    </w:p>
    <w:p w:rsidR="00391890" w:rsidRDefault="00391890" w:rsidP="001E50EB">
      <w:pPr>
        <w:pStyle w:val="Akapitzlist"/>
        <w:numPr>
          <w:ilvl w:val="0"/>
          <w:numId w:val="9"/>
        </w:numPr>
        <w:tabs>
          <w:tab w:val="left" w:pos="3544"/>
        </w:tabs>
        <w:ind w:hanging="294"/>
        <w:jc w:val="both"/>
      </w:pPr>
      <w:r>
        <w:t>Wykonawca nie ponosi odpowiedzialności za przerwy w dostępie do Internetu wynikające z powodu działania osób trzecich, siły wyższej, za przerwy powstałe przez innych operatorów.</w:t>
      </w:r>
    </w:p>
    <w:p w:rsidR="00391890" w:rsidRDefault="00391890" w:rsidP="001E50EB">
      <w:pPr>
        <w:pStyle w:val="Akapitzlist"/>
        <w:keepLines/>
        <w:numPr>
          <w:ilvl w:val="0"/>
          <w:numId w:val="9"/>
        </w:numPr>
        <w:jc w:val="both"/>
      </w:pPr>
      <w:r>
        <w:t>Wykonawca nie ponosi odpowiedzialności za przechowywaną zawartość przez użytkownika na serwerach oraz za sposób łączenia się Zamawiającego z serwerami.</w:t>
      </w:r>
    </w:p>
    <w:p w:rsidR="00FE2C63" w:rsidRDefault="00391890" w:rsidP="001E50EB">
      <w:pPr>
        <w:pStyle w:val="Akapitzlist"/>
        <w:numPr>
          <w:ilvl w:val="0"/>
          <w:numId w:val="9"/>
        </w:numPr>
        <w:jc w:val="both"/>
      </w:pPr>
      <w:r>
        <w:t>Wykonawca zobowiązuje się do wykonywania kopii bezpieczeństwa serwerów udostępniających usługę w sposób umożliwiający odtworzenie pierwotnego statusu serwerów z dnia poprzedniego.</w:t>
      </w:r>
    </w:p>
    <w:p w:rsidR="00FE2C63" w:rsidRDefault="00FE2C63" w:rsidP="001E50EB">
      <w:pPr>
        <w:pStyle w:val="Akapitzlist"/>
        <w:numPr>
          <w:ilvl w:val="0"/>
          <w:numId w:val="17"/>
        </w:numPr>
        <w:jc w:val="both"/>
      </w:pPr>
      <w:r>
        <w:t>Do obowiązków Zamawiającego należy zachowanie w tajemnicy haseł i kodów dostępu, otrzymanych w celu korzystania z serwisu – pod rygorem wykluczenia dostępu.</w:t>
      </w:r>
    </w:p>
    <w:p w:rsidR="00FE2C63" w:rsidRDefault="00FE2C63" w:rsidP="001E50EB">
      <w:pPr>
        <w:pStyle w:val="Akapitzlist"/>
        <w:numPr>
          <w:ilvl w:val="0"/>
          <w:numId w:val="17"/>
        </w:numPr>
        <w:jc w:val="both"/>
      </w:pPr>
      <w:r>
        <w:t>Do praw Zamawiającego należy:</w:t>
      </w:r>
    </w:p>
    <w:p w:rsidR="00FE2C63" w:rsidRDefault="00FE2C63" w:rsidP="001E50EB">
      <w:pPr>
        <w:pStyle w:val="Akapitzlist"/>
        <w:numPr>
          <w:ilvl w:val="1"/>
          <w:numId w:val="6"/>
        </w:numPr>
        <w:ind w:left="709" w:hanging="283"/>
        <w:jc w:val="both"/>
      </w:pPr>
      <w:r>
        <w:t>Korzystanie z usługi w okresie określonym w  § 2 ust. 5.</w:t>
      </w:r>
    </w:p>
    <w:p w:rsidR="00FE2C63" w:rsidRDefault="00FE2C63" w:rsidP="001E50EB">
      <w:pPr>
        <w:pStyle w:val="Akapitzlist"/>
        <w:numPr>
          <w:ilvl w:val="1"/>
          <w:numId w:val="6"/>
        </w:numPr>
        <w:ind w:left="709" w:hanging="283"/>
        <w:jc w:val="both"/>
      </w:pPr>
      <w:r>
        <w:t xml:space="preserve">Wykorzystywania danych, pozyskiwanych poprzez aplikację pod nazwą: „……………”, w dowolnych celach, o ile jest to zgodne </w:t>
      </w:r>
      <w:r w:rsidR="006D45A7">
        <w:t>z przepisami prawa.</w:t>
      </w:r>
    </w:p>
    <w:p w:rsidR="006D45A7" w:rsidRDefault="006D45A7" w:rsidP="001E50EB">
      <w:pPr>
        <w:pStyle w:val="Akapitzlist"/>
        <w:numPr>
          <w:ilvl w:val="1"/>
          <w:numId w:val="6"/>
        </w:numPr>
        <w:ind w:left="709" w:hanging="283"/>
        <w:jc w:val="both"/>
      </w:pPr>
      <w:r>
        <w:t>Możliwość rozwiązania umowy ze skutkiem natychmiastowych w przypadkach:</w:t>
      </w:r>
    </w:p>
    <w:p w:rsidR="006D45A7" w:rsidRDefault="006D45A7" w:rsidP="001E50EB">
      <w:pPr>
        <w:pStyle w:val="Akapitzlist"/>
        <w:numPr>
          <w:ilvl w:val="2"/>
          <w:numId w:val="6"/>
        </w:numPr>
        <w:ind w:left="993" w:hanging="284"/>
        <w:jc w:val="both"/>
      </w:pPr>
      <w:r>
        <w:t>wadliwego funkcjonowania usługi, gdy łączny czas awarii przekroczy 48 godzin w danym miesiącu,</w:t>
      </w:r>
    </w:p>
    <w:p w:rsidR="006D45A7" w:rsidRDefault="006D45A7" w:rsidP="001E50EB">
      <w:pPr>
        <w:pStyle w:val="Akapitzlist"/>
        <w:numPr>
          <w:ilvl w:val="2"/>
          <w:numId w:val="6"/>
        </w:numPr>
        <w:ind w:left="993" w:hanging="284"/>
        <w:jc w:val="both"/>
      </w:pPr>
      <w:r>
        <w:t>wadliwego funkcjonowania usługi w trzech kolejnych miesiącach po minimum 24 godzin awarii na każdy miesiąc.</w:t>
      </w:r>
    </w:p>
    <w:p w:rsidR="00FE2C63" w:rsidRDefault="00FE2C63" w:rsidP="001E50EB">
      <w:pPr>
        <w:ind w:left="360"/>
        <w:jc w:val="both"/>
      </w:pPr>
    </w:p>
    <w:p w:rsidR="00BA3512" w:rsidRDefault="00BA3512" w:rsidP="001E50EB">
      <w:pPr>
        <w:ind w:left="360"/>
        <w:jc w:val="both"/>
      </w:pPr>
    </w:p>
    <w:p w:rsidR="00BA3512" w:rsidRDefault="00BA3512" w:rsidP="001E50EB">
      <w:pPr>
        <w:ind w:left="360"/>
        <w:jc w:val="both"/>
      </w:pPr>
    </w:p>
    <w:p w:rsidR="00FB65AC" w:rsidRDefault="00FB65AC" w:rsidP="001E50EB">
      <w:pPr>
        <w:ind w:left="360"/>
        <w:jc w:val="both"/>
      </w:pPr>
    </w:p>
    <w:p w:rsidR="00FB65AC" w:rsidRDefault="00FB65AC" w:rsidP="001E50EB">
      <w:pPr>
        <w:ind w:left="360"/>
        <w:jc w:val="both"/>
      </w:pPr>
    </w:p>
    <w:p w:rsidR="00BA3512" w:rsidRPr="0062760B" w:rsidRDefault="00BA3512" w:rsidP="001E50EB">
      <w:pPr>
        <w:ind w:left="360"/>
        <w:jc w:val="both"/>
      </w:pPr>
    </w:p>
    <w:p w:rsidR="0062760B" w:rsidRDefault="00964352" w:rsidP="001E50EB">
      <w:pPr>
        <w:autoSpaceDE w:val="0"/>
        <w:spacing w:after="240"/>
        <w:jc w:val="center"/>
        <w:rPr>
          <w:rFonts w:ascii="TTE1B98448t00" w:hAnsi="TTE1B98448t00"/>
        </w:rPr>
      </w:pPr>
      <w:r w:rsidRPr="00810C2D">
        <w:rPr>
          <w:rFonts w:ascii="TTE1B98448t00" w:hAnsi="TTE1B98448t00"/>
        </w:rPr>
        <w:lastRenderedPageBreak/>
        <w:t xml:space="preserve">§ </w:t>
      </w:r>
      <w:r w:rsidR="008672FC" w:rsidRPr="00810C2D">
        <w:rPr>
          <w:rFonts w:ascii="TTE1B98448t00" w:hAnsi="TTE1B98448t00"/>
        </w:rPr>
        <w:t>4</w:t>
      </w:r>
    </w:p>
    <w:p w:rsidR="00BA3512" w:rsidRPr="00810C2D" w:rsidRDefault="00BA3512" w:rsidP="00BA3512">
      <w:pPr>
        <w:autoSpaceDE w:val="0"/>
        <w:jc w:val="center"/>
        <w:rPr>
          <w:rFonts w:ascii="TTE1B98448t00" w:hAnsi="TTE1B98448t00"/>
        </w:rPr>
      </w:pPr>
    </w:p>
    <w:p w:rsidR="00964352" w:rsidRPr="00E81097" w:rsidRDefault="00715657" w:rsidP="001E50EB">
      <w:pPr>
        <w:pStyle w:val="Lista"/>
        <w:ind w:left="142" w:hanging="142"/>
        <w:jc w:val="both"/>
        <w:rPr>
          <w:rFonts w:ascii="Times New Roman" w:hAnsi="Times New Roman"/>
        </w:rPr>
      </w:pPr>
      <w:r w:rsidRPr="00E81097">
        <w:rPr>
          <w:rFonts w:ascii="Times New Roman" w:hAnsi="Times New Roman"/>
        </w:rPr>
        <w:t xml:space="preserve">1. </w:t>
      </w:r>
      <w:r w:rsidR="00BA3512">
        <w:rPr>
          <w:rFonts w:ascii="Times New Roman" w:hAnsi="Times New Roman"/>
        </w:rPr>
        <w:t xml:space="preserve">  </w:t>
      </w:r>
      <w:r w:rsidR="00AE03FC" w:rsidRPr="00E81097">
        <w:rPr>
          <w:rFonts w:ascii="Times New Roman" w:hAnsi="Times New Roman"/>
        </w:rPr>
        <w:t>Termin realizacji zamówienia do</w:t>
      </w:r>
      <w:r w:rsidR="00D657E5" w:rsidRPr="00E81097">
        <w:rPr>
          <w:rFonts w:ascii="Times New Roman" w:hAnsi="Times New Roman"/>
        </w:rPr>
        <w:t xml:space="preserve"> </w:t>
      </w:r>
      <w:r w:rsidR="00FB03FD" w:rsidRPr="00E81097">
        <w:rPr>
          <w:rFonts w:ascii="Times New Roman" w:hAnsi="Times New Roman"/>
        </w:rPr>
        <w:t>15.07</w:t>
      </w:r>
      <w:r w:rsidR="00D657E5" w:rsidRPr="00E81097">
        <w:rPr>
          <w:rFonts w:ascii="Times New Roman" w:hAnsi="Times New Roman"/>
        </w:rPr>
        <w:t xml:space="preserve">.2018 </w:t>
      </w:r>
      <w:r w:rsidR="00AE03FC" w:rsidRPr="00E81097">
        <w:rPr>
          <w:rFonts w:ascii="Times New Roman" w:hAnsi="Times New Roman"/>
        </w:rPr>
        <w:t>r.</w:t>
      </w:r>
    </w:p>
    <w:p w:rsidR="00E81097" w:rsidRDefault="00715657" w:rsidP="00BA3512">
      <w:pPr>
        <w:pStyle w:val="Tekstpodstawowy"/>
        <w:ind w:left="426" w:hanging="426"/>
        <w:jc w:val="both"/>
        <w:rPr>
          <w:rFonts w:ascii="Times New Roman" w:hAnsi="Times New Roman"/>
          <w:szCs w:val="24"/>
        </w:rPr>
      </w:pPr>
      <w:r w:rsidRPr="00E81097">
        <w:rPr>
          <w:rFonts w:ascii="Times New Roman" w:hAnsi="Times New Roman"/>
        </w:rPr>
        <w:t>2.</w:t>
      </w:r>
      <w:r w:rsidR="00BA3512">
        <w:rPr>
          <w:rFonts w:ascii="Times New Roman" w:hAnsi="Times New Roman"/>
        </w:rPr>
        <w:t xml:space="preserve"> </w:t>
      </w:r>
      <w:r w:rsidR="00AE03FC" w:rsidRPr="00E81097">
        <w:rPr>
          <w:rFonts w:ascii="Times New Roman" w:hAnsi="Times New Roman"/>
        </w:rPr>
        <w:t xml:space="preserve">Przedmiot zamówienia należy dostarczyć w miejsce </w:t>
      </w:r>
      <w:r w:rsidR="00FE25D0">
        <w:rPr>
          <w:rFonts w:ascii="Times New Roman" w:hAnsi="Times New Roman"/>
        </w:rPr>
        <w:t xml:space="preserve">i sposób </w:t>
      </w:r>
      <w:r w:rsidR="00AE03FC" w:rsidRPr="00E81097">
        <w:rPr>
          <w:rFonts w:ascii="Times New Roman" w:hAnsi="Times New Roman"/>
        </w:rPr>
        <w:t xml:space="preserve">wskazane przez </w:t>
      </w:r>
      <w:r w:rsidR="0055013B">
        <w:rPr>
          <w:rFonts w:ascii="Times New Roman" w:hAnsi="Times New Roman"/>
        </w:rPr>
        <w:t xml:space="preserve"> </w:t>
      </w:r>
      <w:r w:rsidR="00AE03FC" w:rsidRPr="00E81097">
        <w:rPr>
          <w:rFonts w:ascii="Times New Roman" w:hAnsi="Times New Roman"/>
        </w:rPr>
        <w:t>Zamawiającego</w:t>
      </w:r>
      <w:r w:rsidR="00146670">
        <w:rPr>
          <w:rFonts w:ascii="Times New Roman" w:hAnsi="Times New Roman"/>
        </w:rPr>
        <w:t>,</w:t>
      </w:r>
      <w:r w:rsidR="00E81097" w:rsidRPr="00E81097">
        <w:rPr>
          <w:rFonts w:ascii="Times New Roman" w:hAnsi="Times New Roman"/>
        </w:rPr>
        <w:t xml:space="preserve"> określone w </w:t>
      </w:r>
      <w:r w:rsidR="00E81097" w:rsidRPr="00E81097">
        <w:rPr>
          <w:rFonts w:ascii="Times New Roman" w:hAnsi="Times New Roman"/>
          <w:szCs w:val="24"/>
        </w:rPr>
        <w:t>Zapytaniu ofertowym nr 7/</w:t>
      </w:r>
      <w:proofErr w:type="spellStart"/>
      <w:r w:rsidR="00E81097" w:rsidRPr="00E81097">
        <w:rPr>
          <w:rFonts w:ascii="Times New Roman" w:hAnsi="Times New Roman"/>
          <w:szCs w:val="24"/>
        </w:rPr>
        <w:t>z.o</w:t>
      </w:r>
      <w:proofErr w:type="spellEnd"/>
      <w:r w:rsidR="00E81097" w:rsidRPr="00E81097">
        <w:rPr>
          <w:rFonts w:ascii="Times New Roman" w:hAnsi="Times New Roman"/>
          <w:szCs w:val="24"/>
        </w:rPr>
        <w:t>/18 z dnia 1</w:t>
      </w:r>
      <w:r w:rsidR="00D97748">
        <w:rPr>
          <w:rFonts w:ascii="Times New Roman" w:hAnsi="Times New Roman"/>
          <w:szCs w:val="24"/>
        </w:rPr>
        <w:t>6</w:t>
      </w:r>
      <w:r w:rsidR="00E81097" w:rsidRPr="00E81097">
        <w:rPr>
          <w:rFonts w:ascii="Times New Roman" w:hAnsi="Times New Roman"/>
          <w:szCs w:val="24"/>
        </w:rPr>
        <w:t>.05.2018 r.</w:t>
      </w:r>
      <w:r w:rsidR="0055013B">
        <w:rPr>
          <w:rFonts w:ascii="Times New Roman" w:hAnsi="Times New Roman"/>
          <w:szCs w:val="24"/>
        </w:rPr>
        <w:t xml:space="preserve"> </w:t>
      </w:r>
      <w:proofErr w:type="spellStart"/>
      <w:r w:rsidR="0055013B">
        <w:rPr>
          <w:rFonts w:ascii="Times New Roman" w:hAnsi="Times New Roman"/>
          <w:szCs w:val="24"/>
        </w:rPr>
        <w:t>tj</w:t>
      </w:r>
      <w:proofErr w:type="spellEnd"/>
      <w:r w:rsidR="0055013B">
        <w:rPr>
          <w:rFonts w:ascii="Times New Roman" w:hAnsi="Times New Roman"/>
          <w:szCs w:val="24"/>
        </w:rPr>
        <w:t>:</w:t>
      </w:r>
    </w:p>
    <w:p w:rsidR="0055013B" w:rsidRDefault="0055013B" w:rsidP="00BA3512">
      <w:pPr>
        <w:pStyle w:val="Tekstpodstawowy"/>
        <w:numPr>
          <w:ilvl w:val="0"/>
          <w:numId w:val="24"/>
        </w:numPr>
        <w:ind w:left="567" w:hanging="28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uruchomienie internetowego portalu </w:t>
      </w:r>
      <w:r w:rsidRPr="00E04A81">
        <w:rPr>
          <w:rFonts w:ascii="Times New Roman" w:hAnsi="Times New Roman"/>
          <w:szCs w:val="24"/>
        </w:rPr>
        <w:t xml:space="preserve">Wykonawca zobowiązuje się przekazać </w:t>
      </w:r>
      <w:r>
        <w:rPr>
          <w:rFonts w:ascii="Times New Roman" w:hAnsi="Times New Roman"/>
          <w:szCs w:val="24"/>
        </w:rPr>
        <w:t xml:space="preserve">  </w:t>
      </w:r>
      <w:r w:rsidRPr="00E04A81">
        <w:rPr>
          <w:rFonts w:ascii="Times New Roman" w:hAnsi="Times New Roman"/>
          <w:szCs w:val="24"/>
        </w:rPr>
        <w:t>Zamawiającemu w</w:t>
      </w:r>
      <w:r>
        <w:rPr>
          <w:rFonts w:ascii="Times New Roman" w:hAnsi="Times New Roman"/>
          <w:szCs w:val="24"/>
        </w:rPr>
        <w:t xml:space="preserve"> postaci aplikacji internetowej;</w:t>
      </w:r>
    </w:p>
    <w:p w:rsidR="0055013B" w:rsidRPr="00BA3512" w:rsidRDefault="00BA3512" w:rsidP="00BA3512">
      <w:pPr>
        <w:pStyle w:val="Tekstpodstawowy"/>
        <w:numPr>
          <w:ilvl w:val="0"/>
          <w:numId w:val="24"/>
        </w:numPr>
        <w:ind w:left="567" w:hanging="28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dokumentację fotograficzną</w:t>
      </w:r>
      <w:r w:rsidR="0055013B" w:rsidRPr="0055013B">
        <w:rPr>
          <w:rFonts w:ascii="Times New Roman" w:hAnsi="Times New Roman"/>
          <w:szCs w:val="24"/>
        </w:rPr>
        <w:t xml:space="preserve"> należy przekazać Zamawiającemu na nośnikach typu DVD</w:t>
      </w:r>
      <w:r>
        <w:rPr>
          <w:rFonts w:ascii="Times New Roman" w:hAnsi="Times New Roman"/>
          <w:szCs w:val="24"/>
        </w:rPr>
        <w:t xml:space="preserve"> (</w:t>
      </w:r>
      <w:r w:rsidRPr="00BA3512">
        <w:rPr>
          <w:rFonts w:ascii="Times New Roman" w:hAnsi="Times New Roman"/>
          <w:szCs w:val="24"/>
        </w:rPr>
        <w:t>1 komplet) posiadających informacje o ich zawartości oraz na dysku przenośnym o pojemności 1TB. Do nośników należy dołączyć wykaz pomierzonych ścieżek rowerowych.</w:t>
      </w:r>
    </w:p>
    <w:p w:rsidR="001226EB" w:rsidRPr="00810C2D" w:rsidRDefault="001226EB" w:rsidP="001226EB">
      <w:pPr>
        <w:pStyle w:val="Default"/>
        <w:rPr>
          <w:rFonts w:ascii="Times New Roman" w:hAnsi="Times New Roman" w:cs="Times New Roman"/>
          <w:color w:val="auto"/>
        </w:rPr>
      </w:pPr>
      <w:r w:rsidRPr="00810C2D">
        <w:rPr>
          <w:rFonts w:ascii="Times New Roman" w:hAnsi="Times New Roman" w:cs="Times New Roman"/>
          <w:color w:val="auto"/>
        </w:rPr>
        <w:t xml:space="preserve">3. </w:t>
      </w:r>
      <w:r w:rsidR="00BA3512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</w:t>
      </w:r>
      <w:r w:rsidRPr="00810C2D">
        <w:rPr>
          <w:rFonts w:ascii="Times New Roman" w:hAnsi="Times New Roman" w:cs="Times New Roman"/>
          <w:color w:val="auto"/>
        </w:rPr>
        <w:t>Z odbioru przedmiotu zamówienia  sporządzony zostanie protokół zdawczo-odbiorczy.</w:t>
      </w:r>
    </w:p>
    <w:p w:rsidR="001226EB" w:rsidRPr="00810C2D" w:rsidRDefault="001226EB" w:rsidP="001226EB">
      <w:pPr>
        <w:pStyle w:val="Default"/>
        <w:ind w:left="283" w:hanging="284"/>
        <w:jc w:val="both"/>
        <w:rPr>
          <w:rFonts w:ascii="Times New Roman" w:hAnsi="Times New Roman" w:cs="Times New Roman"/>
          <w:color w:val="auto"/>
        </w:rPr>
      </w:pPr>
      <w:r w:rsidRPr="00810C2D">
        <w:rPr>
          <w:rFonts w:ascii="Times New Roman" w:hAnsi="Times New Roman" w:cs="Times New Roman"/>
          <w:color w:val="auto"/>
        </w:rPr>
        <w:t xml:space="preserve">4. </w:t>
      </w:r>
      <w:r>
        <w:rPr>
          <w:rFonts w:ascii="Times New Roman" w:hAnsi="Times New Roman" w:cs="Times New Roman"/>
          <w:color w:val="auto"/>
        </w:rPr>
        <w:t xml:space="preserve"> </w:t>
      </w:r>
      <w:r w:rsidRPr="00810C2D">
        <w:rPr>
          <w:rFonts w:ascii="Times New Roman" w:hAnsi="Times New Roman" w:cs="Times New Roman"/>
          <w:color w:val="auto"/>
        </w:rPr>
        <w:t xml:space="preserve">W przypadku stwierdzenia przez Zamawiającego wad przedmiotu zamówienia, Wykonawca </w:t>
      </w:r>
      <w:r>
        <w:rPr>
          <w:rFonts w:ascii="Times New Roman" w:hAnsi="Times New Roman" w:cs="Times New Roman"/>
          <w:color w:val="auto"/>
        </w:rPr>
        <w:t xml:space="preserve"> </w:t>
      </w:r>
      <w:r w:rsidRPr="00810C2D">
        <w:rPr>
          <w:rFonts w:ascii="Times New Roman" w:hAnsi="Times New Roman" w:cs="Times New Roman"/>
          <w:color w:val="auto"/>
        </w:rPr>
        <w:t xml:space="preserve">dokona jego poprawek własnym staraniem i na własny koszt, w terminie do 7 dni, licząc od dnia zgłoszenia wad przez Zamawiającego: telefonicznie, e-mailem lub faksem. </w:t>
      </w:r>
    </w:p>
    <w:p w:rsidR="001226EB" w:rsidRPr="0062760B" w:rsidRDefault="001226EB" w:rsidP="001226EB">
      <w:pPr>
        <w:pStyle w:val="Default"/>
        <w:ind w:left="283" w:hanging="284"/>
        <w:jc w:val="both"/>
        <w:rPr>
          <w:rFonts w:ascii="Times New Roman" w:hAnsi="Times New Roman" w:cs="Times New Roman"/>
          <w:color w:val="auto"/>
        </w:rPr>
      </w:pPr>
      <w:r w:rsidRPr="00810C2D">
        <w:rPr>
          <w:rFonts w:ascii="Times New Roman" w:hAnsi="Times New Roman" w:cs="Times New Roman"/>
          <w:color w:val="auto"/>
        </w:rPr>
        <w:t xml:space="preserve">5. W razie niedokonania poprawek, o których mowa w ust. 4, Zamawiający zastrzega sobie możliwość odstąpienia od umowy bez zapłaty wynagrodzenia, za poszczególne części umowy. </w:t>
      </w:r>
    </w:p>
    <w:p w:rsidR="005C29F5" w:rsidRPr="0021752C" w:rsidRDefault="005C29F5" w:rsidP="0021752C">
      <w:pPr>
        <w:pStyle w:val="Tekstpodstawowy"/>
        <w:ind w:left="284" w:hanging="284"/>
        <w:jc w:val="both"/>
        <w:rPr>
          <w:rFonts w:ascii="Times New Roman" w:hAnsi="Times New Roman"/>
          <w:szCs w:val="24"/>
        </w:rPr>
      </w:pPr>
    </w:p>
    <w:p w:rsidR="00D657E5" w:rsidRPr="00D657E5" w:rsidRDefault="00964352" w:rsidP="001E50EB">
      <w:pPr>
        <w:pStyle w:val="Tekstpodstawowy"/>
        <w:tabs>
          <w:tab w:val="num" w:pos="426"/>
        </w:tabs>
        <w:spacing w:before="120" w:after="240"/>
        <w:ind w:left="426" w:hanging="426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§ </w:t>
      </w:r>
      <w:r w:rsidR="008672FC" w:rsidRPr="00810C2D">
        <w:rPr>
          <w:rFonts w:ascii="Times New Roman" w:hAnsi="Times New Roman"/>
        </w:rPr>
        <w:t>5</w:t>
      </w:r>
    </w:p>
    <w:p w:rsidR="00D657E5" w:rsidRPr="00D657E5" w:rsidRDefault="00D657E5" w:rsidP="001E50EB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27"/>
        <w:rPr>
          <w:rFonts w:eastAsiaTheme="minorHAnsi"/>
          <w:vanish/>
          <w:color w:val="000000"/>
          <w:sz w:val="23"/>
          <w:szCs w:val="23"/>
          <w:lang w:eastAsia="en-US"/>
        </w:rPr>
      </w:pPr>
    </w:p>
    <w:p w:rsidR="0062760B" w:rsidRDefault="00D657E5" w:rsidP="001E50E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spacing w:after="27"/>
        <w:ind w:left="426" w:hanging="142"/>
        <w:rPr>
          <w:rFonts w:eastAsiaTheme="minorHAnsi"/>
          <w:color w:val="000000"/>
          <w:lang w:eastAsia="en-US"/>
        </w:rPr>
      </w:pPr>
      <w:r w:rsidRPr="00D657E5">
        <w:rPr>
          <w:rFonts w:eastAsiaTheme="minorHAnsi"/>
          <w:color w:val="000000"/>
          <w:lang w:eastAsia="en-US"/>
        </w:rPr>
        <w:t xml:space="preserve">Wynagrodzenie za </w:t>
      </w:r>
      <w:r w:rsidR="0040798A">
        <w:t>b</w:t>
      </w:r>
      <w:r w:rsidR="0075527D">
        <w:t>udow</w:t>
      </w:r>
      <w:r w:rsidR="005B6695">
        <w:t>ę</w:t>
      </w:r>
      <w:r w:rsidR="0075527D">
        <w:t xml:space="preserve"> systemu organizacji ruchu w ramach projektu: „Budowa sieci połączeń dróg dla rowerów w Gminie Osieczna, Lipno i Rydzyna w ramach zadania ograniczenie niskiej emisji na terenie Aglomeracji Leszczyńskiej”</w:t>
      </w:r>
      <w:r w:rsidR="0062760B">
        <w:rPr>
          <w:rFonts w:eastAsiaTheme="minorHAnsi"/>
          <w:color w:val="000000"/>
          <w:lang w:eastAsia="en-US"/>
        </w:rPr>
        <w:t>,</w:t>
      </w:r>
      <w:r w:rsidRPr="00D657E5">
        <w:rPr>
          <w:rFonts w:eastAsiaTheme="minorHAnsi"/>
          <w:color w:val="000000"/>
          <w:lang w:eastAsia="en-US"/>
        </w:rPr>
        <w:t xml:space="preserve"> strony ustalają zgodnie z ofertą Wykonawcy na kwotę netto …</w:t>
      </w:r>
      <w:r w:rsidR="0062760B">
        <w:rPr>
          <w:rFonts w:eastAsiaTheme="minorHAnsi"/>
          <w:color w:val="000000"/>
          <w:lang w:eastAsia="en-US"/>
        </w:rPr>
        <w:t>…</w:t>
      </w:r>
      <w:r w:rsidRPr="00D657E5">
        <w:rPr>
          <w:rFonts w:eastAsiaTheme="minorHAnsi"/>
          <w:color w:val="000000"/>
          <w:lang w:eastAsia="en-US"/>
        </w:rPr>
        <w:t xml:space="preserve">………. zł, </w:t>
      </w:r>
      <w:r w:rsidR="0062760B">
        <w:rPr>
          <w:rFonts w:eastAsiaTheme="minorHAnsi"/>
          <w:color w:val="000000"/>
          <w:lang w:eastAsia="en-US"/>
        </w:rPr>
        <w:br/>
      </w:r>
      <w:r w:rsidRPr="00D657E5">
        <w:rPr>
          <w:rFonts w:eastAsiaTheme="minorHAnsi"/>
          <w:color w:val="000000"/>
          <w:lang w:eastAsia="en-US"/>
        </w:rPr>
        <w:t>(słownie złotych: ………</w:t>
      </w:r>
      <w:r w:rsidR="0062760B">
        <w:rPr>
          <w:rFonts w:eastAsiaTheme="minorHAnsi"/>
          <w:color w:val="000000"/>
          <w:lang w:eastAsia="en-US"/>
        </w:rPr>
        <w:t>…………….</w:t>
      </w:r>
      <w:r w:rsidRPr="00D657E5">
        <w:rPr>
          <w:rFonts w:eastAsiaTheme="minorHAnsi"/>
          <w:color w:val="000000"/>
          <w:lang w:eastAsia="en-US"/>
        </w:rPr>
        <w:t xml:space="preserve">……..00/100), </w:t>
      </w:r>
      <w:r w:rsidR="0062760B">
        <w:rPr>
          <w:rFonts w:eastAsiaTheme="minorHAnsi"/>
          <w:color w:val="000000"/>
          <w:lang w:eastAsia="en-US"/>
        </w:rPr>
        <w:br/>
      </w:r>
      <w:r w:rsidRPr="00D657E5">
        <w:rPr>
          <w:rFonts w:eastAsiaTheme="minorHAnsi"/>
          <w:color w:val="000000"/>
          <w:lang w:eastAsia="en-US"/>
        </w:rPr>
        <w:t>plus 23 % podatek VAT …</w:t>
      </w:r>
      <w:r w:rsidR="0062760B">
        <w:rPr>
          <w:rFonts w:eastAsiaTheme="minorHAnsi"/>
          <w:color w:val="000000"/>
          <w:lang w:eastAsia="en-US"/>
        </w:rPr>
        <w:t>..</w:t>
      </w:r>
      <w:r w:rsidRPr="00D657E5">
        <w:rPr>
          <w:rFonts w:eastAsiaTheme="minorHAnsi"/>
          <w:color w:val="000000"/>
          <w:lang w:eastAsia="en-US"/>
        </w:rPr>
        <w:t>…</w:t>
      </w:r>
      <w:r w:rsidR="0062760B">
        <w:rPr>
          <w:rFonts w:eastAsiaTheme="minorHAnsi"/>
          <w:color w:val="000000"/>
          <w:lang w:eastAsia="en-US"/>
        </w:rPr>
        <w:t>……………….</w:t>
      </w:r>
      <w:r w:rsidRPr="00D657E5">
        <w:rPr>
          <w:rFonts w:eastAsiaTheme="minorHAnsi"/>
          <w:color w:val="000000"/>
          <w:lang w:eastAsia="en-US"/>
        </w:rPr>
        <w:t xml:space="preserve">…..zł, </w:t>
      </w:r>
    </w:p>
    <w:p w:rsidR="00D657E5" w:rsidRPr="00D657E5" w:rsidRDefault="0062760B" w:rsidP="001E50EB">
      <w:pPr>
        <w:pStyle w:val="Akapitzlist"/>
        <w:suppressAutoHyphens w:val="0"/>
        <w:autoSpaceDE w:val="0"/>
        <w:autoSpaceDN w:val="0"/>
        <w:adjustRightInd w:val="0"/>
        <w:spacing w:after="27"/>
        <w:ind w:left="426"/>
        <w:rPr>
          <w:rFonts w:eastAsiaTheme="minorHAnsi"/>
          <w:color w:val="000000"/>
          <w:lang w:eastAsia="en-US"/>
        </w:rPr>
      </w:pPr>
      <w:r w:rsidRPr="00D657E5">
        <w:rPr>
          <w:rFonts w:eastAsiaTheme="minorHAnsi"/>
          <w:color w:val="000000"/>
          <w:lang w:eastAsia="en-US"/>
        </w:rPr>
        <w:t>(słownie złotych: ………</w:t>
      </w:r>
      <w:r>
        <w:rPr>
          <w:rFonts w:eastAsiaTheme="minorHAnsi"/>
          <w:color w:val="000000"/>
          <w:lang w:eastAsia="en-US"/>
        </w:rPr>
        <w:t>.</w:t>
      </w:r>
      <w:r w:rsidRPr="00D657E5">
        <w:rPr>
          <w:rFonts w:eastAsiaTheme="minorHAnsi"/>
          <w:color w:val="000000"/>
          <w:lang w:eastAsia="en-US"/>
        </w:rPr>
        <w:t>……</w:t>
      </w:r>
      <w:r>
        <w:rPr>
          <w:rFonts w:eastAsiaTheme="minorHAnsi"/>
          <w:color w:val="000000"/>
          <w:lang w:eastAsia="en-US"/>
        </w:rPr>
        <w:t>……………</w:t>
      </w:r>
      <w:r w:rsidRPr="00D657E5">
        <w:rPr>
          <w:rFonts w:eastAsiaTheme="minorHAnsi"/>
          <w:color w:val="000000"/>
          <w:lang w:eastAsia="en-US"/>
        </w:rPr>
        <w:t>..00/100)</w:t>
      </w:r>
      <w:r>
        <w:rPr>
          <w:rFonts w:eastAsiaTheme="minorHAnsi"/>
          <w:color w:val="000000"/>
          <w:lang w:eastAsia="en-US"/>
        </w:rPr>
        <w:t>,</w:t>
      </w:r>
      <w:r>
        <w:rPr>
          <w:rFonts w:eastAsiaTheme="minorHAnsi"/>
          <w:color w:val="000000"/>
          <w:lang w:eastAsia="en-US"/>
        </w:rPr>
        <w:br/>
      </w:r>
      <w:r w:rsidR="00D657E5" w:rsidRPr="00D657E5">
        <w:rPr>
          <w:rFonts w:eastAsiaTheme="minorHAnsi"/>
          <w:color w:val="000000"/>
          <w:lang w:eastAsia="en-US"/>
        </w:rPr>
        <w:t>co łącznie stanowi kwotę brutto …</w:t>
      </w:r>
      <w:r>
        <w:rPr>
          <w:rFonts w:eastAsiaTheme="minorHAnsi"/>
          <w:color w:val="000000"/>
          <w:lang w:eastAsia="en-US"/>
        </w:rPr>
        <w:t>….</w:t>
      </w:r>
      <w:r w:rsidR="00D657E5" w:rsidRPr="00D657E5">
        <w:rPr>
          <w:rFonts w:eastAsiaTheme="minorHAnsi"/>
          <w:color w:val="000000"/>
          <w:lang w:eastAsia="en-US"/>
        </w:rPr>
        <w:t>…</w:t>
      </w:r>
      <w:r>
        <w:rPr>
          <w:rFonts w:eastAsiaTheme="minorHAnsi"/>
          <w:color w:val="000000"/>
          <w:lang w:eastAsia="en-US"/>
        </w:rPr>
        <w:t>.</w:t>
      </w:r>
      <w:r w:rsidR="00D657E5" w:rsidRPr="00D657E5">
        <w:rPr>
          <w:rFonts w:eastAsiaTheme="minorHAnsi"/>
          <w:color w:val="000000"/>
          <w:lang w:eastAsia="en-US"/>
        </w:rPr>
        <w:t>……….</w:t>
      </w:r>
      <w:r>
        <w:rPr>
          <w:rFonts w:eastAsiaTheme="minorHAnsi"/>
          <w:color w:val="000000"/>
          <w:lang w:eastAsia="en-US"/>
        </w:rPr>
        <w:t>.</w:t>
      </w:r>
      <w:r w:rsidR="00D657E5" w:rsidRPr="00D657E5">
        <w:rPr>
          <w:rFonts w:eastAsiaTheme="minorHAnsi"/>
          <w:color w:val="000000"/>
          <w:lang w:eastAsia="en-US"/>
        </w:rPr>
        <w:t xml:space="preserve"> zł</w:t>
      </w:r>
      <w:r>
        <w:rPr>
          <w:rFonts w:eastAsiaTheme="minorHAnsi"/>
          <w:color w:val="000000"/>
          <w:lang w:eastAsia="en-US"/>
        </w:rPr>
        <w:t>,</w:t>
      </w:r>
      <w:r w:rsidR="00D657E5" w:rsidRPr="00D657E5"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br/>
      </w:r>
      <w:r w:rsidR="00D657E5" w:rsidRPr="00D657E5">
        <w:rPr>
          <w:rFonts w:eastAsiaTheme="minorHAnsi"/>
          <w:color w:val="000000"/>
          <w:lang w:eastAsia="en-US"/>
        </w:rPr>
        <w:t>(słownie złotych: ………………………</w:t>
      </w:r>
      <w:r>
        <w:rPr>
          <w:rFonts w:eastAsiaTheme="minorHAnsi"/>
          <w:color w:val="000000"/>
          <w:lang w:eastAsia="en-US"/>
        </w:rPr>
        <w:t>….</w:t>
      </w:r>
      <w:r w:rsidR="00D657E5" w:rsidRPr="00D657E5">
        <w:rPr>
          <w:rFonts w:eastAsiaTheme="minorHAnsi"/>
          <w:color w:val="000000"/>
          <w:lang w:eastAsia="en-US"/>
        </w:rPr>
        <w:t xml:space="preserve"> 00/100). </w:t>
      </w:r>
    </w:p>
    <w:p w:rsidR="00D657E5" w:rsidRPr="00D657E5" w:rsidRDefault="00D657E5" w:rsidP="001E50E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spacing w:after="27"/>
        <w:ind w:left="426" w:hanging="142"/>
        <w:jc w:val="both"/>
        <w:rPr>
          <w:rFonts w:eastAsiaTheme="minorHAnsi"/>
          <w:color w:val="000000"/>
          <w:lang w:eastAsia="en-US"/>
        </w:rPr>
      </w:pPr>
      <w:r w:rsidRPr="00D657E5">
        <w:rPr>
          <w:rFonts w:eastAsiaTheme="minorHAnsi"/>
          <w:color w:val="000000"/>
          <w:lang w:eastAsia="en-US"/>
        </w:rPr>
        <w:t xml:space="preserve">Wynagrodzenie, o którym mowa wyżej nie ulegnie zmianie przez cały okres realizacji zamówienia, bez względu na ostateczny koszt zadania inwestycyjnego. </w:t>
      </w:r>
    </w:p>
    <w:p w:rsidR="00D657E5" w:rsidRDefault="00D657E5" w:rsidP="001E50E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ind w:left="426" w:hanging="142"/>
        <w:jc w:val="both"/>
        <w:rPr>
          <w:rFonts w:eastAsiaTheme="minorHAnsi"/>
          <w:color w:val="000000"/>
          <w:lang w:eastAsia="en-US"/>
        </w:rPr>
      </w:pPr>
      <w:r w:rsidRPr="00D657E5">
        <w:rPr>
          <w:rFonts w:eastAsiaTheme="minorHAnsi"/>
          <w:color w:val="000000"/>
          <w:lang w:eastAsia="en-US"/>
        </w:rPr>
        <w:t>Wynagrodzenie, o którym mowa w ust. 1, jest wynagrodzeniem ryczałtowym i obejmuje wszystkie koszty Wykonawcy ponoszone w związku z wykonaniem przedmiotu umowy</w:t>
      </w:r>
      <w:r w:rsidR="009F51FF">
        <w:rPr>
          <w:rFonts w:eastAsiaTheme="minorHAnsi"/>
          <w:color w:val="000000"/>
          <w:lang w:eastAsia="en-US"/>
        </w:rPr>
        <w:t xml:space="preserve"> </w:t>
      </w:r>
      <w:r w:rsidR="009F51FF">
        <w:rPr>
          <w:rFonts w:eastAsiaTheme="minorHAnsi"/>
          <w:color w:val="000000"/>
          <w:lang w:eastAsia="en-US"/>
        </w:rPr>
        <w:br/>
      </w:r>
      <w:r w:rsidR="009F51FF" w:rsidRPr="0062760B">
        <w:rPr>
          <w:iCs/>
        </w:rPr>
        <w:t>(w tym podatek VAT)</w:t>
      </w:r>
      <w:r w:rsidRPr="00D657E5">
        <w:rPr>
          <w:rFonts w:eastAsiaTheme="minorHAnsi"/>
          <w:color w:val="000000"/>
          <w:lang w:eastAsia="en-US"/>
        </w:rPr>
        <w:t xml:space="preserve">. </w:t>
      </w:r>
    </w:p>
    <w:p w:rsidR="00964352" w:rsidRPr="0062760B" w:rsidRDefault="00964352" w:rsidP="001E50E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ind w:left="426" w:hanging="142"/>
        <w:jc w:val="both"/>
        <w:rPr>
          <w:rFonts w:eastAsiaTheme="minorHAnsi"/>
          <w:color w:val="000000"/>
          <w:lang w:eastAsia="en-US"/>
        </w:rPr>
      </w:pPr>
      <w:r w:rsidRPr="0062760B">
        <w:rPr>
          <w:iCs/>
        </w:rPr>
        <w:t xml:space="preserve">Wynagrodzenie Wykonawcy za wykonanie całego przedmiotu zamówienia, o którym mowa § 2 ust. </w:t>
      </w:r>
      <w:r w:rsidR="003601BC">
        <w:rPr>
          <w:iCs/>
        </w:rPr>
        <w:t>2</w:t>
      </w:r>
      <w:r w:rsidRPr="0062760B">
        <w:rPr>
          <w:iCs/>
        </w:rPr>
        <w:t xml:space="preserve">, rozliczone będzie na podstawie faktury VAT/rachunku  wystawionej przez Wykonawcę. </w:t>
      </w:r>
    </w:p>
    <w:p w:rsidR="000E3052" w:rsidRPr="0062760B" w:rsidRDefault="000E3052" w:rsidP="001E50E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ind w:left="426" w:hanging="142"/>
        <w:jc w:val="both"/>
        <w:rPr>
          <w:rFonts w:eastAsiaTheme="minorHAnsi"/>
          <w:color w:val="000000"/>
          <w:lang w:eastAsia="en-US"/>
        </w:rPr>
      </w:pPr>
      <w:r w:rsidRPr="00810C2D">
        <w:t xml:space="preserve">Fakturę należy wystawić w następujący sposób: </w:t>
      </w:r>
      <w:r w:rsidRPr="0062760B">
        <w:rPr>
          <w:u w:val="single"/>
        </w:rPr>
        <w:t xml:space="preserve">Nabywca: </w:t>
      </w:r>
      <w:r w:rsidRPr="00810C2D">
        <w:t xml:space="preserve">Powiat Leszczyński, Plac Kościuszki 4B, 64-100 Leszno NIP: 697-229-47-65. </w:t>
      </w:r>
      <w:r w:rsidRPr="0062760B">
        <w:rPr>
          <w:u w:val="single"/>
        </w:rPr>
        <w:t>Odbiorca:</w:t>
      </w:r>
      <w:r w:rsidRPr="00810C2D">
        <w:t xml:space="preserve"> Zarząd Dróg Powiatowych, Pl. Kościuszki 4, 64-100 Leszno. </w:t>
      </w:r>
      <w:r w:rsidR="002853F9" w:rsidRPr="00810C2D">
        <w:t>Podstawą do wystawienia faktury będzie protokół zdawczo-odbiorczy bez uwag, podpisany przez obie strony.</w:t>
      </w:r>
    </w:p>
    <w:p w:rsidR="00964352" w:rsidRPr="00BA3512" w:rsidRDefault="00964352" w:rsidP="001E50EB">
      <w:pPr>
        <w:pStyle w:val="Akapitzlist"/>
        <w:numPr>
          <w:ilvl w:val="2"/>
          <w:numId w:val="14"/>
        </w:numPr>
        <w:suppressAutoHyphens w:val="0"/>
        <w:autoSpaceDE w:val="0"/>
        <w:autoSpaceDN w:val="0"/>
        <w:adjustRightInd w:val="0"/>
        <w:ind w:left="426" w:hanging="142"/>
        <w:jc w:val="both"/>
        <w:rPr>
          <w:rFonts w:eastAsiaTheme="minorHAnsi"/>
          <w:color w:val="000000"/>
          <w:lang w:eastAsia="en-US"/>
        </w:rPr>
      </w:pPr>
      <w:r w:rsidRPr="0062760B">
        <w:t xml:space="preserve">Zamawiający ma obowiązek zapłaty faktury/rachunku w terminie do 14 dni licząc od daty jej otrzymania. Datą zapłaty jest dzień wydania polecenia przelewu bankowego. </w:t>
      </w:r>
    </w:p>
    <w:p w:rsidR="00BA3512" w:rsidRPr="00BA3512" w:rsidRDefault="00BA3512" w:rsidP="00BA3512">
      <w:pPr>
        <w:suppressAutoHyphens w:val="0"/>
        <w:autoSpaceDE w:val="0"/>
        <w:autoSpaceDN w:val="0"/>
        <w:adjustRightInd w:val="0"/>
        <w:ind w:left="284"/>
        <w:jc w:val="both"/>
        <w:rPr>
          <w:rFonts w:eastAsiaTheme="minorHAnsi"/>
          <w:color w:val="000000"/>
          <w:lang w:eastAsia="en-US"/>
        </w:rPr>
      </w:pPr>
    </w:p>
    <w:p w:rsidR="00BA3512" w:rsidRDefault="00BA3512" w:rsidP="001E50EB">
      <w:pPr>
        <w:pStyle w:val="Lista"/>
        <w:spacing w:before="240" w:after="240"/>
        <w:ind w:left="426" w:hanging="426"/>
        <w:jc w:val="center"/>
        <w:rPr>
          <w:rFonts w:ascii="Times New Roman" w:hAnsi="Times New Roman"/>
        </w:rPr>
      </w:pPr>
    </w:p>
    <w:p w:rsidR="00BA3512" w:rsidRDefault="00BA3512" w:rsidP="001E50EB">
      <w:pPr>
        <w:pStyle w:val="Lista"/>
        <w:spacing w:before="240" w:after="240"/>
        <w:ind w:left="426" w:hanging="426"/>
        <w:jc w:val="center"/>
        <w:rPr>
          <w:rFonts w:ascii="Times New Roman" w:hAnsi="Times New Roman"/>
        </w:rPr>
      </w:pPr>
    </w:p>
    <w:p w:rsidR="00964352" w:rsidRPr="00810C2D" w:rsidRDefault="00964352" w:rsidP="001E50EB">
      <w:pPr>
        <w:pStyle w:val="Lista"/>
        <w:spacing w:before="240" w:after="240"/>
        <w:ind w:left="426" w:hanging="426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lastRenderedPageBreak/>
        <w:t xml:space="preserve">§ </w:t>
      </w:r>
      <w:r w:rsidR="008672FC" w:rsidRPr="00810C2D">
        <w:rPr>
          <w:rFonts w:ascii="Times New Roman" w:hAnsi="Times New Roman"/>
        </w:rPr>
        <w:t>6</w:t>
      </w:r>
    </w:p>
    <w:p w:rsidR="00DF7881" w:rsidRDefault="00EC2B95" w:rsidP="00FE25D0">
      <w:pPr>
        <w:ind w:left="426" w:hanging="284"/>
        <w:rPr>
          <w:iCs/>
          <w:szCs w:val="20"/>
        </w:rPr>
      </w:pPr>
      <w:r>
        <w:rPr>
          <w:iCs/>
          <w:szCs w:val="20"/>
        </w:rPr>
        <w:t xml:space="preserve"> </w:t>
      </w:r>
      <w:r w:rsidR="008F6A94">
        <w:rPr>
          <w:iCs/>
          <w:szCs w:val="20"/>
        </w:rPr>
        <w:t>1.</w:t>
      </w:r>
      <w:r>
        <w:rPr>
          <w:iCs/>
          <w:szCs w:val="20"/>
        </w:rPr>
        <w:t xml:space="preserve"> </w:t>
      </w:r>
      <w:r w:rsidR="000E3052" w:rsidRPr="00810C2D">
        <w:rPr>
          <w:iCs/>
          <w:szCs w:val="20"/>
        </w:rPr>
        <w:t xml:space="preserve">Wykonawca zobowiązuje się, że realizując umowę będzie przestrzegał przepisów Ustawy z </w:t>
      </w:r>
      <w:r w:rsidR="00D657E5">
        <w:rPr>
          <w:iCs/>
          <w:szCs w:val="20"/>
        </w:rPr>
        <w:t xml:space="preserve"> </w:t>
      </w:r>
      <w:r w:rsidR="000E3052" w:rsidRPr="00810C2D">
        <w:rPr>
          <w:iCs/>
          <w:szCs w:val="20"/>
        </w:rPr>
        <w:t>dnia 4 lutego 1994 r. o prawie autorskim i prawach pokrewnych (Dz.U. z 2017 nr 880 ze zm.), i nie naruszy praw majątkowych osób trzecich, a utwory przekaże Zamawiającemu w stanie wolny</w:t>
      </w:r>
      <w:r>
        <w:rPr>
          <w:iCs/>
          <w:szCs w:val="20"/>
        </w:rPr>
        <w:t>m od obciążeń prawami tych osób.</w:t>
      </w:r>
    </w:p>
    <w:p w:rsidR="008F6A94" w:rsidRPr="00FE25D0" w:rsidRDefault="008F6A94" w:rsidP="00FE25D0">
      <w:p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eastAsiaTheme="minorHAnsi"/>
          <w:lang w:eastAsia="en-US"/>
        </w:rPr>
      </w:pPr>
      <w:r w:rsidRPr="00FE25D0">
        <w:rPr>
          <w:rFonts w:eastAsiaTheme="minorHAnsi"/>
          <w:lang w:eastAsia="en-US"/>
        </w:rPr>
        <w:t>2. Na mocy niniejszej umowy w ramach wynagrodzenia o którym mowa w § 5 ust. 1, Wykonawca przenosi na Zamawiaj</w:t>
      </w:r>
      <w:r w:rsidRPr="00FE25D0">
        <w:rPr>
          <w:rFonts w:eastAsia="TTE1832240t00"/>
          <w:lang w:eastAsia="en-US"/>
        </w:rPr>
        <w:t>ą</w:t>
      </w:r>
      <w:r w:rsidRPr="00FE25D0">
        <w:rPr>
          <w:rFonts w:eastAsiaTheme="minorHAnsi"/>
          <w:lang w:eastAsia="en-US"/>
        </w:rPr>
        <w:t>cego maj</w:t>
      </w:r>
      <w:r w:rsidRPr="00FE25D0">
        <w:rPr>
          <w:rFonts w:eastAsia="TTE1832240t00"/>
          <w:lang w:eastAsia="en-US"/>
        </w:rPr>
        <w:t>ą</w:t>
      </w:r>
      <w:r w:rsidRPr="00FE25D0">
        <w:rPr>
          <w:rFonts w:eastAsiaTheme="minorHAnsi"/>
          <w:lang w:eastAsia="en-US"/>
        </w:rPr>
        <w:t xml:space="preserve">tkowe prawa autorskie do </w:t>
      </w:r>
      <w:r w:rsidR="00E467B9" w:rsidRPr="00FE25D0">
        <w:rPr>
          <w:rFonts w:eastAsiaTheme="minorHAnsi"/>
          <w:lang w:eastAsia="en-US"/>
        </w:rPr>
        <w:t>utworów</w:t>
      </w:r>
      <w:r w:rsidR="00A61A7B" w:rsidRPr="00FE25D0">
        <w:rPr>
          <w:rFonts w:eastAsiaTheme="minorHAnsi"/>
          <w:lang w:eastAsia="en-US"/>
        </w:rPr>
        <w:t xml:space="preserve"> stanowiących przedmiot umowy</w:t>
      </w:r>
      <w:r w:rsidR="00E467B9" w:rsidRPr="00FE25D0">
        <w:rPr>
          <w:rFonts w:eastAsiaTheme="minorHAnsi"/>
          <w:lang w:eastAsia="en-US"/>
        </w:rPr>
        <w:t xml:space="preserve"> </w:t>
      </w:r>
      <w:r w:rsidRPr="00FE25D0">
        <w:rPr>
          <w:rFonts w:eastAsiaTheme="minorHAnsi"/>
          <w:lang w:eastAsia="en-US"/>
        </w:rPr>
        <w:t>z chwil</w:t>
      </w:r>
      <w:r w:rsidRPr="00FE25D0">
        <w:rPr>
          <w:rFonts w:eastAsia="TTE1832240t00"/>
          <w:lang w:eastAsia="en-US"/>
        </w:rPr>
        <w:t xml:space="preserve">ą </w:t>
      </w:r>
      <w:r w:rsidRPr="00FE25D0">
        <w:rPr>
          <w:rFonts w:eastAsiaTheme="minorHAnsi"/>
          <w:lang w:eastAsia="en-US"/>
        </w:rPr>
        <w:t>ich przyj</w:t>
      </w:r>
      <w:r w:rsidRPr="00FE25D0">
        <w:rPr>
          <w:rFonts w:eastAsia="TTE1832240t00"/>
          <w:lang w:eastAsia="en-US"/>
        </w:rPr>
        <w:t>ę</w:t>
      </w:r>
      <w:r w:rsidRPr="00FE25D0">
        <w:rPr>
          <w:rFonts w:eastAsiaTheme="minorHAnsi"/>
          <w:lang w:eastAsia="en-US"/>
        </w:rPr>
        <w:t>cia przez Zamawiaj</w:t>
      </w:r>
      <w:r w:rsidRPr="00FE25D0">
        <w:rPr>
          <w:rFonts w:eastAsia="TTE1832240t00"/>
          <w:lang w:eastAsia="en-US"/>
        </w:rPr>
        <w:t>ą</w:t>
      </w:r>
      <w:r w:rsidRPr="00FE25D0">
        <w:rPr>
          <w:rFonts w:eastAsiaTheme="minorHAnsi"/>
          <w:lang w:eastAsia="en-US"/>
        </w:rPr>
        <w:t>cego. Wraz z przej</w:t>
      </w:r>
      <w:r w:rsidRPr="00FE25D0">
        <w:rPr>
          <w:rFonts w:eastAsia="TTE1832240t00"/>
          <w:lang w:eastAsia="en-US"/>
        </w:rPr>
        <w:t>ś</w:t>
      </w:r>
      <w:r w:rsidRPr="00FE25D0">
        <w:rPr>
          <w:rFonts w:eastAsiaTheme="minorHAnsi"/>
          <w:lang w:eastAsia="en-US"/>
        </w:rPr>
        <w:t>ciem maj</w:t>
      </w:r>
      <w:r w:rsidRPr="00FE25D0">
        <w:rPr>
          <w:rFonts w:eastAsia="TTE1832240t00"/>
          <w:lang w:eastAsia="en-US"/>
        </w:rPr>
        <w:t>ą</w:t>
      </w:r>
      <w:r w:rsidRPr="00FE25D0">
        <w:rPr>
          <w:rFonts w:eastAsiaTheme="minorHAnsi"/>
          <w:lang w:eastAsia="en-US"/>
        </w:rPr>
        <w:t>tkowych praw autorskich na Zamawiaj</w:t>
      </w:r>
      <w:r w:rsidRPr="00FE25D0">
        <w:rPr>
          <w:rFonts w:eastAsia="TTE1832240t00"/>
          <w:lang w:eastAsia="en-US"/>
        </w:rPr>
        <w:t>ą</w:t>
      </w:r>
      <w:r w:rsidRPr="00FE25D0">
        <w:rPr>
          <w:rFonts w:eastAsiaTheme="minorHAnsi"/>
          <w:lang w:eastAsia="en-US"/>
        </w:rPr>
        <w:t>cego przechodzi prawo własno</w:t>
      </w:r>
      <w:r w:rsidRPr="00FE25D0">
        <w:rPr>
          <w:rFonts w:eastAsia="TTE1832240t00"/>
          <w:lang w:eastAsia="en-US"/>
        </w:rPr>
        <w:t>ś</w:t>
      </w:r>
      <w:r w:rsidRPr="00FE25D0">
        <w:rPr>
          <w:rFonts w:eastAsiaTheme="minorHAnsi"/>
          <w:lang w:eastAsia="en-US"/>
        </w:rPr>
        <w:t xml:space="preserve">ci wszystkich egzemplarzy </w:t>
      </w:r>
      <w:r w:rsidR="000933D5" w:rsidRPr="00FE25D0">
        <w:rPr>
          <w:rFonts w:eastAsiaTheme="minorHAnsi"/>
          <w:lang w:eastAsia="en-US"/>
        </w:rPr>
        <w:t>utworów</w:t>
      </w:r>
      <w:r w:rsidRPr="00FE25D0">
        <w:rPr>
          <w:rFonts w:eastAsiaTheme="minorHAnsi"/>
          <w:lang w:eastAsia="en-US"/>
        </w:rPr>
        <w:t>.</w:t>
      </w:r>
    </w:p>
    <w:p w:rsidR="008F6A94" w:rsidRPr="00FE25D0" w:rsidRDefault="008F6A94" w:rsidP="00FE25D0">
      <w:pPr>
        <w:suppressAutoHyphens w:val="0"/>
        <w:autoSpaceDE w:val="0"/>
        <w:autoSpaceDN w:val="0"/>
        <w:adjustRightInd w:val="0"/>
        <w:spacing w:line="276" w:lineRule="auto"/>
        <w:ind w:left="426" w:hanging="284"/>
        <w:jc w:val="both"/>
        <w:rPr>
          <w:rFonts w:eastAsiaTheme="minorHAnsi"/>
          <w:lang w:eastAsia="en-US"/>
        </w:rPr>
      </w:pPr>
      <w:r w:rsidRPr="00FE25D0">
        <w:rPr>
          <w:rFonts w:eastAsiaTheme="minorHAnsi"/>
          <w:lang w:eastAsia="en-US"/>
        </w:rPr>
        <w:t>3. Przeniesienie, o którym mowa w ust. 2, nast</w:t>
      </w:r>
      <w:r w:rsidRPr="00FE25D0">
        <w:rPr>
          <w:rFonts w:eastAsia="TTE1832240t00"/>
          <w:lang w:eastAsia="en-US"/>
        </w:rPr>
        <w:t>ę</w:t>
      </w:r>
      <w:r w:rsidRPr="00FE25D0">
        <w:rPr>
          <w:rFonts w:eastAsiaTheme="minorHAnsi"/>
          <w:lang w:eastAsia="en-US"/>
        </w:rPr>
        <w:t>puje bez ograniczenia, co do terytorium, czasu,</w:t>
      </w:r>
    </w:p>
    <w:p w:rsidR="008F6A94" w:rsidRPr="00FE25D0" w:rsidRDefault="008F6A94" w:rsidP="00FE25D0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FE25D0">
        <w:rPr>
          <w:rFonts w:eastAsiaTheme="minorHAnsi"/>
          <w:lang w:eastAsia="en-US"/>
        </w:rPr>
        <w:t>ilo</w:t>
      </w:r>
      <w:r w:rsidRPr="00FE25D0">
        <w:rPr>
          <w:rFonts w:eastAsia="TTE1832240t00"/>
          <w:lang w:eastAsia="en-US"/>
        </w:rPr>
        <w:t>ś</w:t>
      </w:r>
      <w:r w:rsidRPr="00FE25D0">
        <w:rPr>
          <w:rFonts w:eastAsiaTheme="minorHAnsi"/>
          <w:lang w:eastAsia="en-US"/>
        </w:rPr>
        <w:t>ci egzemplarzy na nast</w:t>
      </w:r>
      <w:r w:rsidRPr="00FE25D0">
        <w:rPr>
          <w:rFonts w:eastAsia="TTE1832240t00"/>
          <w:lang w:eastAsia="en-US"/>
        </w:rPr>
        <w:t>ę</w:t>
      </w:r>
      <w:r w:rsidRPr="00FE25D0">
        <w:rPr>
          <w:rFonts w:eastAsiaTheme="minorHAnsi"/>
          <w:lang w:eastAsia="en-US"/>
        </w:rPr>
        <w:t>puj</w:t>
      </w:r>
      <w:r w:rsidRPr="00FE25D0">
        <w:rPr>
          <w:rFonts w:eastAsia="TTE1832240t00"/>
          <w:lang w:eastAsia="en-US"/>
        </w:rPr>
        <w:t>ą</w:t>
      </w:r>
      <w:r w:rsidRPr="00FE25D0">
        <w:rPr>
          <w:rFonts w:eastAsiaTheme="minorHAnsi"/>
          <w:lang w:eastAsia="en-US"/>
        </w:rPr>
        <w:t>cych polach eksploatacji:</w:t>
      </w:r>
    </w:p>
    <w:p w:rsidR="008F6A94" w:rsidRDefault="008F6A94" w:rsidP="0026294A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eastAsiaTheme="minorHAnsi"/>
          <w:lang w:eastAsia="en-US"/>
        </w:rPr>
      </w:pPr>
      <w:r w:rsidRPr="0026294A">
        <w:rPr>
          <w:rFonts w:eastAsiaTheme="minorHAnsi"/>
          <w:lang w:eastAsia="en-US"/>
        </w:rPr>
        <w:t xml:space="preserve">utrwalania i zwielokrotnienia wszelkimi znanymi technikami, w tym technikami </w:t>
      </w:r>
      <w:r w:rsidR="0026294A">
        <w:rPr>
          <w:rFonts w:eastAsiaTheme="minorHAnsi"/>
          <w:lang w:eastAsia="en-US"/>
        </w:rPr>
        <w:t xml:space="preserve">  </w:t>
      </w:r>
      <w:r w:rsidRPr="0026294A">
        <w:rPr>
          <w:rFonts w:eastAsiaTheme="minorHAnsi"/>
          <w:lang w:eastAsia="en-US"/>
        </w:rPr>
        <w:t>cyfrowymi,</w:t>
      </w:r>
      <w:r w:rsidR="0026294A">
        <w:rPr>
          <w:rFonts w:eastAsiaTheme="minorHAnsi"/>
          <w:lang w:eastAsia="en-US"/>
        </w:rPr>
        <w:t xml:space="preserve"> </w:t>
      </w:r>
      <w:r w:rsidRPr="0026294A">
        <w:rPr>
          <w:rFonts w:eastAsiaTheme="minorHAnsi"/>
          <w:lang w:eastAsia="en-US"/>
        </w:rPr>
        <w:t>elektronicznymi, wszelkimi technikami poligraficznymi,</w:t>
      </w:r>
    </w:p>
    <w:p w:rsidR="008F6A94" w:rsidRDefault="008F6A94" w:rsidP="008F6A94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eastAsiaTheme="minorHAnsi"/>
          <w:lang w:eastAsia="en-US"/>
        </w:rPr>
      </w:pPr>
      <w:r w:rsidRPr="0026294A">
        <w:rPr>
          <w:rFonts w:eastAsiaTheme="minorHAnsi"/>
          <w:lang w:eastAsia="en-US"/>
        </w:rPr>
        <w:t>wprowadzenia do pami</w:t>
      </w:r>
      <w:r w:rsidRPr="0026294A">
        <w:rPr>
          <w:rFonts w:eastAsia="TTE1832240t00"/>
          <w:lang w:eastAsia="en-US"/>
        </w:rPr>
        <w:t>ę</w:t>
      </w:r>
      <w:r w:rsidRPr="0026294A">
        <w:rPr>
          <w:rFonts w:eastAsiaTheme="minorHAnsi"/>
          <w:lang w:eastAsia="en-US"/>
        </w:rPr>
        <w:t>ci komputera i wykorzystania w Internecie,</w:t>
      </w:r>
    </w:p>
    <w:p w:rsidR="008F6A94" w:rsidRDefault="008F6A94" w:rsidP="008F6A94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eastAsiaTheme="minorHAnsi"/>
          <w:lang w:eastAsia="en-US"/>
        </w:rPr>
      </w:pPr>
      <w:r w:rsidRPr="0026294A">
        <w:rPr>
          <w:rFonts w:eastAsiaTheme="minorHAnsi"/>
          <w:lang w:eastAsia="en-US"/>
        </w:rPr>
        <w:t>wprowadzenie do obrotu,</w:t>
      </w:r>
    </w:p>
    <w:p w:rsidR="008F6A94" w:rsidRPr="0026294A" w:rsidRDefault="008F6A94" w:rsidP="008F6A94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line="276" w:lineRule="auto"/>
        <w:ind w:left="567" w:hanging="283"/>
        <w:jc w:val="both"/>
        <w:rPr>
          <w:rFonts w:eastAsiaTheme="minorHAnsi"/>
          <w:lang w:eastAsia="en-US"/>
        </w:rPr>
      </w:pPr>
      <w:r w:rsidRPr="0026294A">
        <w:rPr>
          <w:rFonts w:eastAsiaTheme="minorHAnsi"/>
          <w:lang w:eastAsia="en-US"/>
        </w:rPr>
        <w:t>publicznej prezentacji.</w:t>
      </w:r>
    </w:p>
    <w:p w:rsidR="008F6A94" w:rsidRPr="0026294A" w:rsidRDefault="008F6A94" w:rsidP="0026294A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FE25D0">
        <w:rPr>
          <w:rFonts w:eastAsiaTheme="minorHAnsi"/>
          <w:lang w:eastAsia="en-US"/>
        </w:rPr>
        <w:t>4. Wykonawca przenosi na Zamawiaj</w:t>
      </w:r>
      <w:r w:rsidRPr="00FE25D0">
        <w:rPr>
          <w:rFonts w:eastAsia="TTE1832240t00"/>
          <w:lang w:eastAsia="en-US"/>
        </w:rPr>
        <w:t>ą</w:t>
      </w:r>
      <w:r w:rsidRPr="00FE25D0">
        <w:rPr>
          <w:rFonts w:eastAsiaTheme="minorHAnsi"/>
          <w:lang w:eastAsia="en-US"/>
        </w:rPr>
        <w:t>cego prawo do udzielania zgody na wykonywanie autorskich</w:t>
      </w:r>
      <w:r w:rsidR="000933D5" w:rsidRPr="00FE25D0">
        <w:rPr>
          <w:rFonts w:eastAsiaTheme="minorHAnsi"/>
          <w:lang w:eastAsia="en-US"/>
        </w:rPr>
        <w:t xml:space="preserve"> </w:t>
      </w:r>
      <w:r w:rsidRPr="00FE25D0">
        <w:rPr>
          <w:rFonts w:eastAsiaTheme="minorHAnsi"/>
          <w:lang w:eastAsia="en-US"/>
        </w:rPr>
        <w:t>praw zależnych do przedmiotu umowy</w:t>
      </w:r>
      <w:r w:rsidR="00A61A7B" w:rsidRPr="00FE25D0">
        <w:rPr>
          <w:rFonts w:eastAsiaTheme="minorHAnsi"/>
          <w:lang w:eastAsia="en-US"/>
        </w:rPr>
        <w:t>.</w:t>
      </w:r>
    </w:p>
    <w:p w:rsidR="00964352" w:rsidRPr="00810C2D" w:rsidRDefault="00964352" w:rsidP="00876A66">
      <w:pPr>
        <w:autoSpaceDE w:val="0"/>
        <w:spacing w:before="240" w:after="240" w:line="276" w:lineRule="auto"/>
        <w:jc w:val="center"/>
        <w:rPr>
          <w:rFonts w:ascii="TTE1B98448t00" w:hAnsi="TTE1B98448t00"/>
          <w:szCs w:val="20"/>
        </w:rPr>
      </w:pPr>
      <w:bookmarkStart w:id="0" w:name="_GoBack"/>
      <w:bookmarkEnd w:id="0"/>
      <w:r w:rsidRPr="00810C2D">
        <w:rPr>
          <w:rFonts w:ascii="TTE1B98448t00" w:hAnsi="TTE1B98448t00"/>
          <w:szCs w:val="20"/>
        </w:rPr>
        <w:t xml:space="preserve">§ </w:t>
      </w:r>
      <w:r w:rsidR="008672FC" w:rsidRPr="00810C2D">
        <w:rPr>
          <w:rFonts w:ascii="TTE1B98448t00" w:hAnsi="TTE1B98448t00"/>
          <w:szCs w:val="20"/>
        </w:rPr>
        <w:t>7</w:t>
      </w:r>
      <w:r w:rsidRPr="00810C2D">
        <w:rPr>
          <w:rFonts w:ascii="TTE1B98448t00" w:hAnsi="TTE1B98448t00"/>
          <w:szCs w:val="20"/>
        </w:rPr>
        <w:t xml:space="preserve"> </w:t>
      </w:r>
    </w:p>
    <w:p w:rsidR="00964352" w:rsidRDefault="008C119D" w:rsidP="001E50EB">
      <w:pPr>
        <w:pStyle w:val="Tekstpodstawowy"/>
        <w:numPr>
          <w:ilvl w:val="0"/>
          <w:numId w:val="5"/>
        </w:numPr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niewykonanie lub nienależyte wykonanie usługi Wykonawca zobowiązany jest do zapłacenia Zamawiającemu kar umownych z tytułu:</w:t>
      </w:r>
    </w:p>
    <w:p w:rsidR="008C119D" w:rsidRPr="008C119D" w:rsidRDefault="008C119D" w:rsidP="001E50EB">
      <w:pPr>
        <w:pStyle w:val="Tekstpodstawowy"/>
        <w:numPr>
          <w:ilvl w:val="0"/>
          <w:numId w:val="1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opóźnienie w wykonaniu usługi w wysokości 0,5% wynagrodzenia brutto, o którym mowa w  </w:t>
      </w:r>
      <w:r w:rsidRPr="00810C2D">
        <w:rPr>
          <w:rFonts w:ascii="TTE1B98448t00" w:hAnsi="TTE1B98448t00"/>
        </w:rPr>
        <w:t>§</w:t>
      </w:r>
      <w:r>
        <w:rPr>
          <w:rFonts w:ascii="TTE1B98448t00" w:hAnsi="TTE1B98448t00"/>
        </w:rPr>
        <w:t xml:space="preserve"> 5 ust. 1 umowy brutto, za każdy dzień opóźnienia,</w:t>
      </w:r>
    </w:p>
    <w:p w:rsidR="008C119D" w:rsidRPr="008C119D" w:rsidRDefault="008C119D" w:rsidP="001E50EB">
      <w:pPr>
        <w:pStyle w:val="Tekstpodstawowy"/>
        <w:numPr>
          <w:ilvl w:val="0"/>
          <w:numId w:val="18"/>
        </w:numPr>
        <w:jc w:val="both"/>
        <w:rPr>
          <w:rFonts w:ascii="Times New Roman" w:hAnsi="Times New Roman"/>
        </w:rPr>
      </w:pPr>
      <w:r>
        <w:rPr>
          <w:rFonts w:ascii="TTE1B98448t00" w:hAnsi="TTE1B98448t00"/>
        </w:rPr>
        <w:t xml:space="preserve">Za opóźnienie w usunięciu wad stwierdzonych przy odbiorze lub okresie gwarancji – w wysokości 0,5% wynagrodzenia brutto, o którym mowa w </w:t>
      </w:r>
      <w:r w:rsidRPr="00810C2D">
        <w:rPr>
          <w:rFonts w:ascii="TTE1B98448t00" w:hAnsi="TTE1B98448t00"/>
        </w:rPr>
        <w:t>§</w:t>
      </w:r>
      <w:r>
        <w:rPr>
          <w:rFonts w:ascii="TTE1B98448t00" w:hAnsi="TTE1B98448t00"/>
        </w:rPr>
        <w:t xml:space="preserve"> 5 ust. 1 za każdy dzień opóźnienia liczonego od dnia wyznaczonego </w:t>
      </w:r>
      <w:r w:rsidR="00A61A7B">
        <w:rPr>
          <w:rFonts w:ascii="TTE1B98448t00" w:hAnsi="TTE1B98448t00"/>
        </w:rPr>
        <w:t>na</w:t>
      </w:r>
      <w:r>
        <w:rPr>
          <w:rFonts w:ascii="TTE1B98448t00" w:hAnsi="TTE1B98448t00"/>
        </w:rPr>
        <w:t xml:space="preserve"> usunięcie wad,</w:t>
      </w:r>
    </w:p>
    <w:p w:rsidR="008C119D" w:rsidRPr="008C119D" w:rsidRDefault="008C119D" w:rsidP="001E50EB">
      <w:pPr>
        <w:pStyle w:val="Tekstpodstawowy"/>
        <w:numPr>
          <w:ilvl w:val="0"/>
          <w:numId w:val="18"/>
        </w:numPr>
        <w:jc w:val="both"/>
        <w:rPr>
          <w:rFonts w:ascii="Times New Roman" w:hAnsi="Times New Roman"/>
        </w:rPr>
      </w:pPr>
      <w:r>
        <w:rPr>
          <w:rFonts w:ascii="TTE1B98448t00" w:hAnsi="TTE1B98448t00"/>
        </w:rPr>
        <w:t xml:space="preserve">Z tytułu odstąpienia od umowy z przyczyn zależnych od Wykonawcy w wysokości 20% wynagrodzenia brutto, o którym mowa w </w:t>
      </w:r>
      <w:r w:rsidRPr="00810C2D">
        <w:rPr>
          <w:rFonts w:ascii="TTE1B98448t00" w:hAnsi="TTE1B98448t00"/>
        </w:rPr>
        <w:t>§</w:t>
      </w:r>
      <w:r>
        <w:rPr>
          <w:rFonts w:ascii="TTE1B98448t00" w:hAnsi="TTE1B98448t00"/>
        </w:rPr>
        <w:t xml:space="preserve"> 5 ust. 1.</w:t>
      </w:r>
    </w:p>
    <w:p w:rsidR="008C119D" w:rsidRPr="008C119D" w:rsidRDefault="008C119D" w:rsidP="001E50EB">
      <w:pPr>
        <w:pStyle w:val="Tekstpodstawowy"/>
        <w:numPr>
          <w:ilvl w:val="0"/>
          <w:numId w:val="5"/>
        </w:numPr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za odstąpienie od umowy z przyczyn zależnych od Zamawiającego zobowiązany jest zapłacić Wykonawcy karę w wysokości 20% wynagrodzenia brutto, o którym mowa w </w:t>
      </w:r>
      <w:r w:rsidRPr="00810C2D">
        <w:rPr>
          <w:rFonts w:ascii="TTE1B98448t00" w:hAnsi="TTE1B98448t00"/>
        </w:rPr>
        <w:t>§</w:t>
      </w:r>
      <w:r>
        <w:rPr>
          <w:rFonts w:ascii="TTE1B98448t00" w:hAnsi="TTE1B98448t00"/>
        </w:rPr>
        <w:t xml:space="preserve"> 5 ust. 1 umowy.</w:t>
      </w:r>
    </w:p>
    <w:p w:rsidR="008C119D" w:rsidRPr="008C119D" w:rsidRDefault="008C119D" w:rsidP="001E50EB">
      <w:pPr>
        <w:pStyle w:val="Tekstpodstawowy"/>
        <w:numPr>
          <w:ilvl w:val="0"/>
          <w:numId w:val="5"/>
        </w:numPr>
        <w:ind w:left="284" w:hanging="284"/>
        <w:jc w:val="both"/>
        <w:rPr>
          <w:rFonts w:ascii="Times New Roman" w:hAnsi="Times New Roman"/>
        </w:rPr>
      </w:pPr>
      <w:r>
        <w:rPr>
          <w:rFonts w:ascii="TTE1B98448t00" w:hAnsi="TTE1B98448t00"/>
        </w:rPr>
        <w:t>Strony zastrzegają sobie prawo do odszkodowania na zasadach ogólnych, o ile wartość faktycznie poniesionych szkód przekracza wysokość kar umownych.</w:t>
      </w:r>
    </w:p>
    <w:p w:rsidR="008B4F4E" w:rsidRPr="001E50EB" w:rsidRDefault="008C119D" w:rsidP="001E50EB">
      <w:pPr>
        <w:pStyle w:val="Tekstpodstawowy"/>
        <w:numPr>
          <w:ilvl w:val="0"/>
          <w:numId w:val="5"/>
        </w:numPr>
        <w:ind w:left="284" w:hanging="284"/>
        <w:jc w:val="both"/>
        <w:rPr>
          <w:rFonts w:ascii="Times New Roman" w:hAnsi="Times New Roman"/>
        </w:rPr>
      </w:pPr>
      <w:r>
        <w:rPr>
          <w:rFonts w:ascii="TTE1B98448t00" w:hAnsi="TTE1B98448t00"/>
        </w:rPr>
        <w:t>Jeżeli kara umowna nie pokrywa poniesionej szkody, strony mogą dochodzić odszkodowania uzupełniającego.</w:t>
      </w:r>
    </w:p>
    <w:p w:rsidR="00964352" w:rsidRPr="00810C2D" w:rsidRDefault="00964352" w:rsidP="001E50EB">
      <w:pPr>
        <w:pStyle w:val="Tekstpodstawowy"/>
        <w:spacing w:before="120" w:after="240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§ </w:t>
      </w:r>
      <w:r w:rsidR="008672FC" w:rsidRPr="00810C2D">
        <w:rPr>
          <w:rFonts w:ascii="Times New Roman" w:hAnsi="Times New Roman"/>
        </w:rPr>
        <w:t>8</w:t>
      </w:r>
    </w:p>
    <w:p w:rsidR="00C06FD9" w:rsidRPr="00E81097" w:rsidRDefault="00D65CBB" w:rsidP="001E50EB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Times New Roman" w:hAnsi="Times New Roman"/>
        </w:rPr>
      </w:pPr>
      <w:r w:rsidRPr="0075527D">
        <w:rPr>
          <w:rFonts w:ascii="Times New Roman" w:hAnsi="Times New Roman"/>
          <w:color w:val="FF0000"/>
        </w:rPr>
        <w:t xml:space="preserve">  </w:t>
      </w:r>
      <w:r w:rsidR="00C06FD9" w:rsidRPr="00E81097">
        <w:rPr>
          <w:rFonts w:ascii="Times New Roman" w:hAnsi="Times New Roman"/>
        </w:rPr>
        <w:t>Wykonawca udziela Zamawiającemu gwarancji na okres</w:t>
      </w:r>
      <w:r w:rsidR="00E81097" w:rsidRPr="00E81097">
        <w:rPr>
          <w:rFonts w:ascii="Times New Roman" w:hAnsi="Times New Roman"/>
        </w:rPr>
        <w:t xml:space="preserve"> od 15.07.2018 r. do 31.12 2023 r.</w:t>
      </w:r>
    </w:p>
    <w:p w:rsidR="00C06FD9" w:rsidRPr="00E81097" w:rsidRDefault="00C06FD9" w:rsidP="001E50EB">
      <w:pPr>
        <w:pStyle w:val="Tekstpodstawowy"/>
        <w:numPr>
          <w:ilvl w:val="0"/>
          <w:numId w:val="12"/>
        </w:numPr>
        <w:ind w:left="426" w:hanging="426"/>
        <w:jc w:val="both"/>
        <w:rPr>
          <w:rFonts w:ascii="Times New Roman" w:hAnsi="Times New Roman"/>
        </w:rPr>
      </w:pPr>
      <w:r w:rsidRPr="00E81097">
        <w:rPr>
          <w:rFonts w:ascii="Times New Roman" w:hAnsi="Times New Roman"/>
        </w:rPr>
        <w:t>W okresie gwarancji Wykonawca będzie odpowiedzialny za usunięcie na swój koszt wszelkich wad</w:t>
      </w:r>
      <w:r w:rsidR="00E81097" w:rsidRPr="00E81097">
        <w:rPr>
          <w:rFonts w:ascii="Times New Roman" w:hAnsi="Times New Roman"/>
        </w:rPr>
        <w:t xml:space="preserve">/usterek fizycznych </w:t>
      </w:r>
      <w:r w:rsidR="00E81097" w:rsidRPr="00E81097">
        <w:rPr>
          <w:rFonts w:ascii="Times New Roman" w:hAnsi="Times New Roman"/>
          <w:szCs w:val="24"/>
          <w:lang w:eastAsia="pl-PL"/>
        </w:rPr>
        <w:t>ujawnionych w ciągu terminu określonego w gwarancji</w:t>
      </w:r>
      <w:r w:rsidR="00E81097" w:rsidRPr="00E81097">
        <w:rPr>
          <w:rFonts w:ascii="Times New Roman" w:hAnsi="Times New Roman"/>
        </w:rPr>
        <w:t>.</w:t>
      </w:r>
      <w:r w:rsidRPr="00E81097">
        <w:rPr>
          <w:rFonts w:ascii="Times New Roman" w:hAnsi="Times New Roman"/>
        </w:rPr>
        <w:t xml:space="preserve"> Z tytułu usunięcia wad Wykonawcy nie przysługuje wynagrodzenie.</w:t>
      </w:r>
    </w:p>
    <w:p w:rsidR="00E81097" w:rsidRPr="00E81097" w:rsidRDefault="00E81097" w:rsidP="00E81097">
      <w:pPr>
        <w:pStyle w:val="Tekstpodstawowy"/>
        <w:numPr>
          <w:ilvl w:val="0"/>
          <w:numId w:val="12"/>
        </w:numPr>
        <w:ind w:left="426" w:hanging="426"/>
        <w:jc w:val="both"/>
        <w:rPr>
          <w:rFonts w:ascii="Times New Roman" w:hAnsi="Times New Roman"/>
        </w:rPr>
      </w:pPr>
      <w:r w:rsidRPr="00E81097">
        <w:rPr>
          <w:rFonts w:ascii="Times New Roman" w:hAnsi="Times New Roman"/>
          <w:szCs w:val="24"/>
          <w:lang w:eastAsia="pl-PL"/>
        </w:rPr>
        <w:t>Wykonawca w ramach gwarancji ma obowiązek również usunąć te wady/usterki, które ujawniono po upływie okresu obowiązywania gwarancji jakości, lecz które powstały w okresie jej obwiązywania.</w:t>
      </w:r>
    </w:p>
    <w:p w:rsidR="00E81097" w:rsidRPr="00E81097" w:rsidRDefault="00E81097" w:rsidP="00E81097">
      <w:pPr>
        <w:pStyle w:val="Tekstpodstawowy"/>
        <w:numPr>
          <w:ilvl w:val="0"/>
          <w:numId w:val="12"/>
        </w:numPr>
        <w:ind w:left="426" w:hanging="426"/>
        <w:jc w:val="both"/>
        <w:rPr>
          <w:rFonts w:ascii="Times New Roman" w:hAnsi="Times New Roman"/>
        </w:rPr>
      </w:pPr>
      <w:r w:rsidRPr="00E81097">
        <w:rPr>
          <w:rFonts w:ascii="Times New Roman" w:hAnsi="Times New Roman"/>
          <w:szCs w:val="24"/>
          <w:lang w:eastAsia="pl-PL"/>
        </w:rPr>
        <w:lastRenderedPageBreak/>
        <w:t>Wykonawca nie może odmówić usunięcia wad/usterek, powołując się na nadmierne koszty lub trudności.</w:t>
      </w:r>
    </w:p>
    <w:p w:rsidR="00E81097" w:rsidRPr="0075527D" w:rsidRDefault="00E81097" w:rsidP="00E81097">
      <w:pPr>
        <w:pStyle w:val="Tekstpodstawowy"/>
        <w:jc w:val="both"/>
        <w:rPr>
          <w:rFonts w:ascii="Times New Roman" w:hAnsi="Times New Roman"/>
          <w:color w:val="FF0000"/>
        </w:rPr>
      </w:pPr>
    </w:p>
    <w:p w:rsidR="00C06FD9" w:rsidRPr="00810C2D" w:rsidRDefault="00C06FD9" w:rsidP="001E50EB">
      <w:pPr>
        <w:pStyle w:val="Tekstpodstawowy"/>
        <w:spacing w:before="120" w:after="240"/>
        <w:ind w:left="4248" w:firstLine="147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§ </w:t>
      </w:r>
      <w:r w:rsidR="008672FC" w:rsidRPr="00810C2D">
        <w:rPr>
          <w:rFonts w:ascii="Times New Roman" w:hAnsi="Times New Roman"/>
        </w:rPr>
        <w:t>9</w:t>
      </w:r>
    </w:p>
    <w:p w:rsidR="00C06FD9" w:rsidRPr="00810C2D" w:rsidRDefault="00C06FD9" w:rsidP="001E50EB">
      <w:pPr>
        <w:pStyle w:val="Tekstpodstawowy"/>
        <w:spacing w:before="120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Do bieżącej współpracy w sprawach związanych z wykonywaniem </w:t>
      </w:r>
      <w:r w:rsidR="00D8732B" w:rsidRPr="00810C2D">
        <w:rPr>
          <w:rFonts w:ascii="Times New Roman" w:hAnsi="Times New Roman"/>
        </w:rPr>
        <w:t>Umowy upoważnieni są:</w:t>
      </w:r>
    </w:p>
    <w:p w:rsidR="00D8732B" w:rsidRPr="00810C2D" w:rsidRDefault="00D8732B" w:rsidP="001E50EB">
      <w:pPr>
        <w:pStyle w:val="Tekstpodstawowy"/>
        <w:numPr>
          <w:ilvl w:val="1"/>
          <w:numId w:val="17"/>
        </w:numPr>
        <w:ind w:left="709" w:hanging="284"/>
        <w:rPr>
          <w:rFonts w:ascii="Times New Roman" w:hAnsi="Times New Roman"/>
        </w:rPr>
      </w:pPr>
      <w:r w:rsidRPr="00810C2D">
        <w:rPr>
          <w:rFonts w:ascii="Times New Roman" w:hAnsi="Times New Roman"/>
        </w:rPr>
        <w:t>ze strony Zamawiającego: Tomasz Knop tel. 65/ 525 69 84, e-mail: techniczny@zdp.leszno.pl</w:t>
      </w:r>
    </w:p>
    <w:p w:rsidR="008672FC" w:rsidRPr="00810C2D" w:rsidRDefault="00D8732B" w:rsidP="001E50EB">
      <w:pPr>
        <w:pStyle w:val="Tekstpodstawowy"/>
        <w:numPr>
          <w:ilvl w:val="1"/>
          <w:numId w:val="17"/>
        </w:numPr>
        <w:ind w:left="709" w:hanging="283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ze strony Wykonawcy: ……………………………………, e-mail:………………..   </w:t>
      </w:r>
    </w:p>
    <w:p w:rsidR="00BA3512" w:rsidRDefault="00D8732B" w:rsidP="00BA3512">
      <w:pPr>
        <w:pStyle w:val="Tekstpodstawowy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                                                                   </w:t>
      </w:r>
    </w:p>
    <w:p w:rsidR="00C06FD9" w:rsidRPr="00810C2D" w:rsidRDefault="00C06FD9" w:rsidP="00BA3512">
      <w:pPr>
        <w:pStyle w:val="Tekstpodstawowy"/>
        <w:spacing w:before="120" w:after="240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t>§</w:t>
      </w:r>
      <w:r w:rsidR="00D8732B" w:rsidRPr="00810C2D">
        <w:rPr>
          <w:rFonts w:ascii="Times New Roman" w:hAnsi="Times New Roman"/>
        </w:rPr>
        <w:t xml:space="preserve"> </w:t>
      </w:r>
      <w:r w:rsidR="008672FC" w:rsidRPr="00810C2D">
        <w:rPr>
          <w:rFonts w:ascii="Times New Roman" w:hAnsi="Times New Roman"/>
        </w:rPr>
        <w:t>10</w:t>
      </w:r>
    </w:p>
    <w:p w:rsidR="00964352" w:rsidRPr="00810C2D" w:rsidRDefault="00964352" w:rsidP="001E50EB">
      <w:pPr>
        <w:pStyle w:val="Lista"/>
        <w:ind w:left="360" w:hanging="360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1.</w:t>
      </w:r>
      <w:r w:rsidRPr="00810C2D">
        <w:rPr>
          <w:rFonts w:ascii="Times New Roman" w:hAnsi="Times New Roman"/>
        </w:rPr>
        <w:tab/>
        <w:t>W sprawach nie uregulowanych niniejszą umową stosuje się przepisy Kodeksu cywilnego</w:t>
      </w:r>
    </w:p>
    <w:p w:rsidR="00964352" w:rsidRPr="00810C2D" w:rsidRDefault="00964352" w:rsidP="001E50EB">
      <w:pPr>
        <w:pStyle w:val="Lista"/>
        <w:ind w:left="360" w:hanging="360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2.</w:t>
      </w:r>
      <w:r w:rsidRPr="00810C2D">
        <w:rPr>
          <w:rFonts w:ascii="Times New Roman" w:hAnsi="Times New Roman"/>
        </w:rPr>
        <w:tab/>
        <w:t>Wszelkie zmiany niniejszej umowy wymagają aneksu sporządzonego z zachowaniem formy pisemnej pod rygorem nieważności.</w:t>
      </w:r>
    </w:p>
    <w:p w:rsidR="001E50EB" w:rsidRDefault="00964352" w:rsidP="001E50EB">
      <w:pPr>
        <w:pStyle w:val="Lista"/>
        <w:ind w:left="360" w:hanging="360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3.</w:t>
      </w:r>
      <w:r w:rsidRPr="00810C2D">
        <w:rPr>
          <w:rFonts w:ascii="Times New Roman" w:hAnsi="Times New Roman"/>
        </w:rPr>
        <w:tab/>
        <w:t>Wszelkie spory mogące wynikać w związku z realizacją niniejszej umowy będą rozstrzygane przez sąd właściwy dla siedziby Zamawiającego.</w:t>
      </w:r>
    </w:p>
    <w:p w:rsidR="0021752C" w:rsidRDefault="0021752C" w:rsidP="0021752C">
      <w:pPr>
        <w:pStyle w:val="Tekstpodstawowy"/>
        <w:jc w:val="center"/>
        <w:rPr>
          <w:rFonts w:ascii="Times New Roman" w:hAnsi="Times New Roman"/>
        </w:rPr>
      </w:pPr>
    </w:p>
    <w:p w:rsidR="00964352" w:rsidRPr="00810C2D" w:rsidRDefault="00964352" w:rsidP="00BA3512">
      <w:pPr>
        <w:pStyle w:val="Tekstpodstawowy"/>
        <w:spacing w:before="240" w:after="240"/>
        <w:jc w:val="center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§ </w:t>
      </w:r>
      <w:r w:rsidR="00F24CFA" w:rsidRPr="00810C2D">
        <w:rPr>
          <w:rFonts w:ascii="Times New Roman" w:hAnsi="Times New Roman"/>
        </w:rPr>
        <w:t>1</w:t>
      </w:r>
      <w:r w:rsidR="008672FC" w:rsidRPr="00810C2D">
        <w:rPr>
          <w:rFonts w:ascii="Times New Roman" w:hAnsi="Times New Roman"/>
        </w:rPr>
        <w:t>1</w:t>
      </w:r>
    </w:p>
    <w:p w:rsidR="001E50EB" w:rsidRPr="00810C2D" w:rsidRDefault="00F24CFA" w:rsidP="00BA3512">
      <w:pPr>
        <w:pStyle w:val="Tekstpodstawowy"/>
        <w:spacing w:before="240"/>
        <w:jc w:val="both"/>
        <w:rPr>
          <w:rFonts w:ascii="Times New Roman" w:hAnsi="Times New Roman"/>
        </w:rPr>
      </w:pPr>
      <w:r w:rsidRPr="00810C2D">
        <w:rPr>
          <w:rFonts w:ascii="Times New Roman" w:hAnsi="Times New Roman"/>
        </w:rPr>
        <w:t>Integralną część niniejszej umowy stanowi oferta Wykonawcy</w:t>
      </w:r>
      <w:r w:rsidR="005F0EB9">
        <w:rPr>
          <w:rFonts w:ascii="Times New Roman" w:hAnsi="Times New Roman"/>
        </w:rPr>
        <w:t xml:space="preserve"> </w:t>
      </w:r>
      <w:r w:rsidR="00997A45">
        <w:rPr>
          <w:rFonts w:ascii="Times New Roman" w:hAnsi="Times New Roman"/>
        </w:rPr>
        <w:t>oraz</w:t>
      </w:r>
      <w:r w:rsidR="00936351">
        <w:rPr>
          <w:rFonts w:ascii="Times New Roman" w:hAnsi="Times New Roman"/>
        </w:rPr>
        <w:t xml:space="preserve"> z</w:t>
      </w:r>
      <w:r w:rsidR="005F0EB9">
        <w:rPr>
          <w:rFonts w:ascii="Times New Roman" w:hAnsi="Times New Roman"/>
        </w:rPr>
        <w:t xml:space="preserve">apytanie ofertowe </w:t>
      </w:r>
      <w:r w:rsidR="005F0EB9">
        <w:rPr>
          <w:rFonts w:ascii="Times New Roman" w:hAnsi="Times New Roman"/>
        </w:rPr>
        <w:br/>
        <w:t>nr 7/</w:t>
      </w:r>
      <w:proofErr w:type="spellStart"/>
      <w:r w:rsidR="005F0EB9">
        <w:rPr>
          <w:rFonts w:ascii="Times New Roman" w:hAnsi="Times New Roman"/>
        </w:rPr>
        <w:t>z.o</w:t>
      </w:r>
      <w:proofErr w:type="spellEnd"/>
      <w:r w:rsidR="005F0EB9">
        <w:rPr>
          <w:rFonts w:ascii="Times New Roman" w:hAnsi="Times New Roman"/>
        </w:rPr>
        <w:t>/18 z dnia 1</w:t>
      </w:r>
      <w:r w:rsidR="00D97748">
        <w:rPr>
          <w:rFonts w:ascii="Times New Roman" w:hAnsi="Times New Roman"/>
        </w:rPr>
        <w:t>6</w:t>
      </w:r>
      <w:r w:rsidR="005F0EB9">
        <w:rPr>
          <w:rFonts w:ascii="Times New Roman" w:hAnsi="Times New Roman"/>
        </w:rPr>
        <w:t>.05.2018 r</w:t>
      </w:r>
      <w:r w:rsidR="008672FC" w:rsidRPr="00810C2D">
        <w:rPr>
          <w:rFonts w:ascii="Times New Roman" w:hAnsi="Times New Roman"/>
        </w:rPr>
        <w:t>.</w:t>
      </w:r>
    </w:p>
    <w:p w:rsidR="001E50EB" w:rsidRPr="00810C2D" w:rsidRDefault="001E50EB" w:rsidP="00BA3512">
      <w:pPr>
        <w:pStyle w:val="Tekstpodstawowy"/>
        <w:spacing w:before="240" w:after="240"/>
        <w:ind w:left="3540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F24CFA" w:rsidRPr="00810C2D">
        <w:rPr>
          <w:rFonts w:ascii="Times New Roman" w:hAnsi="Times New Roman"/>
        </w:rPr>
        <w:t>§ 1</w:t>
      </w:r>
      <w:r w:rsidR="008672FC" w:rsidRPr="00810C2D">
        <w:rPr>
          <w:rFonts w:ascii="Times New Roman" w:hAnsi="Times New Roman"/>
        </w:rPr>
        <w:t>2</w:t>
      </w:r>
    </w:p>
    <w:p w:rsidR="00964352" w:rsidRPr="00810C2D" w:rsidRDefault="00964352" w:rsidP="001E50EB">
      <w:pPr>
        <w:pStyle w:val="Tekstpodstawowy"/>
        <w:rPr>
          <w:rFonts w:ascii="Times New Roman" w:hAnsi="Times New Roman"/>
        </w:rPr>
      </w:pPr>
      <w:r w:rsidRPr="00810C2D">
        <w:rPr>
          <w:rFonts w:ascii="Times New Roman" w:hAnsi="Times New Roman"/>
        </w:rPr>
        <w:t xml:space="preserve">Umowę niniejszą sporządzono w 2 jednobrzmiących egzemplarzach, po jednym egzemplarzu  dla Zamawiającego i Wykonawcy. </w:t>
      </w:r>
    </w:p>
    <w:p w:rsidR="00964352" w:rsidRPr="00810C2D" w:rsidRDefault="00964352" w:rsidP="001E50EB">
      <w:pPr>
        <w:pStyle w:val="Tekstpodstawowy"/>
        <w:rPr>
          <w:rFonts w:ascii="Times New Roman" w:hAnsi="Times New Roman"/>
        </w:rPr>
      </w:pPr>
    </w:p>
    <w:p w:rsidR="00964352" w:rsidRPr="00810C2D" w:rsidRDefault="00964352" w:rsidP="001E50EB"/>
    <w:p w:rsidR="00964352" w:rsidRPr="00810C2D" w:rsidRDefault="00964352" w:rsidP="001E50EB">
      <w:pPr>
        <w:rPr>
          <w:b/>
          <w:bCs/>
          <w:sz w:val="32"/>
        </w:rPr>
      </w:pPr>
      <w:r w:rsidRPr="00810C2D">
        <w:t xml:space="preserve"> </w:t>
      </w:r>
      <w:r w:rsidRPr="00810C2D">
        <w:rPr>
          <w:b/>
          <w:bCs/>
          <w:sz w:val="32"/>
        </w:rPr>
        <w:tab/>
      </w:r>
    </w:p>
    <w:p w:rsidR="00964352" w:rsidRPr="00810C2D" w:rsidRDefault="00964352" w:rsidP="001E50EB">
      <w:pPr>
        <w:rPr>
          <w:b/>
          <w:bCs/>
          <w:sz w:val="32"/>
        </w:rPr>
      </w:pPr>
      <w:r w:rsidRPr="00810C2D">
        <w:rPr>
          <w:b/>
          <w:bCs/>
          <w:sz w:val="32"/>
        </w:rPr>
        <w:t xml:space="preserve">         ZAMAWIAJĄCY                                    WYKONAWCA</w:t>
      </w:r>
    </w:p>
    <w:p w:rsidR="00964352" w:rsidRPr="00810C2D" w:rsidRDefault="00964352" w:rsidP="001E50EB">
      <w:pPr>
        <w:pStyle w:val="Lista21"/>
        <w:jc w:val="both"/>
      </w:pPr>
    </w:p>
    <w:p w:rsidR="00964352" w:rsidRPr="00810C2D" w:rsidRDefault="00964352" w:rsidP="001E50EB">
      <w:pPr>
        <w:autoSpaceDE w:val="0"/>
      </w:pPr>
    </w:p>
    <w:p w:rsidR="00964352" w:rsidRPr="00810C2D" w:rsidRDefault="00964352" w:rsidP="001E50EB"/>
    <w:p w:rsidR="00964352" w:rsidRPr="00810C2D" w:rsidRDefault="00964352" w:rsidP="001E50EB"/>
    <w:p w:rsidR="00964352" w:rsidRPr="00810C2D" w:rsidRDefault="00964352" w:rsidP="001E50EB"/>
    <w:p w:rsidR="00964352" w:rsidRPr="00810C2D" w:rsidRDefault="00964352" w:rsidP="001E50EB"/>
    <w:p w:rsidR="00052E20" w:rsidRPr="00810C2D" w:rsidRDefault="00052E20" w:rsidP="001E50EB"/>
    <w:p w:rsidR="001E50EB" w:rsidRPr="00810C2D" w:rsidRDefault="001E50EB"/>
    <w:sectPr w:rsidR="001E50EB" w:rsidRPr="00810C2D" w:rsidSect="00B94BD6">
      <w:footerReference w:type="default" r:id="rId7"/>
      <w:footnotePr>
        <w:pos w:val="beneathText"/>
      </w:footnotePr>
      <w:pgSz w:w="11905" w:h="16837"/>
      <w:pgMar w:top="1418" w:right="1304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BBB" w:rsidRDefault="008E6BBB">
      <w:r>
        <w:separator/>
      </w:r>
    </w:p>
  </w:endnote>
  <w:endnote w:type="continuationSeparator" w:id="0">
    <w:p w:rsidR="008E6BBB" w:rsidRDefault="008E6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B9844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832240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622" w:rsidRDefault="00BA3512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6604000</wp:posOffset>
              </wp:positionH>
              <wp:positionV relativeFrom="paragraph">
                <wp:posOffset>635</wp:posOffset>
              </wp:positionV>
              <wp:extent cx="127000" cy="146050"/>
              <wp:effectExtent l="0" t="0" r="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622" w:rsidRDefault="001F5B2C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220BE4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876A66">
                            <w:rPr>
                              <w:rStyle w:val="Numerstrony"/>
                              <w:noProof/>
                            </w:rPr>
                            <w:t>5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20pt;margin-top:.05pt;width:10pt;height:11.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" stroked="f">
              <v:fill opacity="0"/>
              <v:textbox inset="0,0,0,0">
                <w:txbxContent>
                  <w:p w:rsidR="00773622" w:rsidRDefault="001F5B2C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220BE4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876A66">
                      <w:rPr>
                        <w:rStyle w:val="Numerstrony"/>
                        <w:noProof/>
                      </w:rPr>
                      <w:t>5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BBB" w:rsidRDefault="008E6BBB">
      <w:r>
        <w:separator/>
      </w:r>
    </w:p>
  </w:footnote>
  <w:footnote w:type="continuationSeparator" w:id="0">
    <w:p w:rsidR="008E6BBB" w:rsidRDefault="008E6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3480640"/>
    <w:multiLevelType w:val="hybridMultilevel"/>
    <w:tmpl w:val="73E6CC0E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FFFFFFFF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FFFFFFFF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FC1207"/>
    <w:multiLevelType w:val="hybridMultilevel"/>
    <w:tmpl w:val="9C5C22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006B2"/>
    <w:multiLevelType w:val="hybridMultilevel"/>
    <w:tmpl w:val="F1F4E70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6602635"/>
    <w:multiLevelType w:val="hybridMultilevel"/>
    <w:tmpl w:val="50BCB992"/>
    <w:lvl w:ilvl="0" w:tplc="4E06D4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7221D4"/>
    <w:multiLevelType w:val="hybridMultilevel"/>
    <w:tmpl w:val="11F2EB94"/>
    <w:lvl w:ilvl="0" w:tplc="04150011">
      <w:start w:val="1"/>
      <w:numFmt w:val="decimal"/>
      <w:lvlText w:val="%1)"/>
      <w:lvlJc w:val="left"/>
      <w:pPr>
        <w:ind w:left="709" w:hanging="36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E28C3"/>
    <w:multiLevelType w:val="hybridMultilevel"/>
    <w:tmpl w:val="D91CABEA"/>
    <w:lvl w:ilvl="0" w:tplc="ABCC3D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934C6"/>
    <w:multiLevelType w:val="hybridMultilevel"/>
    <w:tmpl w:val="B784C96C"/>
    <w:lvl w:ilvl="0" w:tplc="ABCC3D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D35AD"/>
    <w:multiLevelType w:val="hybridMultilevel"/>
    <w:tmpl w:val="08308DF4"/>
    <w:lvl w:ilvl="0" w:tplc="62F4BEE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9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1" w15:restartNumberingAfterBreak="0">
    <w:nsid w:val="2B174AB7"/>
    <w:multiLevelType w:val="hybridMultilevel"/>
    <w:tmpl w:val="6CC41706"/>
    <w:lvl w:ilvl="0" w:tplc="87DA39A4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2" w15:restartNumberingAfterBreak="0">
    <w:nsid w:val="31363372"/>
    <w:multiLevelType w:val="hybridMultilevel"/>
    <w:tmpl w:val="FA66C77E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C48252D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2E65B78"/>
    <w:multiLevelType w:val="hybridMultilevel"/>
    <w:tmpl w:val="E0D86F1E"/>
    <w:lvl w:ilvl="0" w:tplc="ABCC3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F5E74"/>
    <w:multiLevelType w:val="hybridMultilevel"/>
    <w:tmpl w:val="D7929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086F6A">
      <w:start w:val="1"/>
      <w:numFmt w:val="decimal"/>
      <w:lvlText w:val="%3."/>
      <w:lvlJc w:val="right"/>
      <w:pPr>
        <w:ind w:left="709" w:hanging="369"/>
      </w:pPr>
      <w:rPr>
        <w:rFonts w:ascii="Times New Roman" w:eastAsiaTheme="minorHAnsi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E2274"/>
    <w:multiLevelType w:val="hybridMultilevel"/>
    <w:tmpl w:val="0480E84A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6" w15:restartNumberingAfterBreak="0">
    <w:nsid w:val="3837636A"/>
    <w:multiLevelType w:val="hybridMultilevel"/>
    <w:tmpl w:val="2618CCDC"/>
    <w:lvl w:ilvl="0" w:tplc="CAA6FBD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D37CA"/>
    <w:multiLevelType w:val="hybridMultilevel"/>
    <w:tmpl w:val="AB264AB8"/>
    <w:lvl w:ilvl="0" w:tplc="E6ECA2FE">
      <w:start w:val="3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CD50EB7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8631D"/>
    <w:multiLevelType w:val="hybridMultilevel"/>
    <w:tmpl w:val="CCC43226"/>
    <w:lvl w:ilvl="0" w:tplc="67DCD7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731A25"/>
    <w:multiLevelType w:val="hybridMultilevel"/>
    <w:tmpl w:val="9AB6B9F0"/>
    <w:lvl w:ilvl="0" w:tplc="04150017">
      <w:start w:val="1"/>
      <w:numFmt w:val="lowerLetter"/>
      <w:lvlText w:val="%1)"/>
      <w:lvlJc w:val="left"/>
      <w:pPr>
        <w:ind w:left="1092" w:hanging="360"/>
      </w:pPr>
    </w:lvl>
    <w:lvl w:ilvl="1" w:tplc="04150011">
      <w:start w:val="1"/>
      <w:numFmt w:val="decimal"/>
      <w:lvlText w:val="%2)"/>
      <w:lvlJc w:val="left"/>
      <w:pPr>
        <w:ind w:left="1812" w:hanging="360"/>
      </w:pPr>
    </w:lvl>
    <w:lvl w:ilvl="2" w:tplc="A016E54C">
      <w:start w:val="1"/>
      <w:numFmt w:val="decimal"/>
      <w:lvlText w:val="%3."/>
      <w:lvlJc w:val="left"/>
      <w:pPr>
        <w:ind w:left="271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0" w15:restartNumberingAfterBreak="0">
    <w:nsid w:val="5E314E33"/>
    <w:multiLevelType w:val="hybridMultilevel"/>
    <w:tmpl w:val="AE241576"/>
    <w:lvl w:ilvl="0" w:tplc="62F4BEE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92" w:hanging="360"/>
      </w:pPr>
      <w:rPr>
        <w:rFonts w:hint="default"/>
      </w:rPr>
    </w:lvl>
    <w:lvl w:ilvl="2" w:tplc="C65C3792">
      <w:start w:val="1"/>
      <w:numFmt w:val="lowerLetter"/>
      <w:lvlText w:val="%3)"/>
      <w:lvlJc w:val="left"/>
      <w:pPr>
        <w:ind w:left="199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1" w15:restartNumberingAfterBreak="0">
    <w:nsid w:val="624A7C9B"/>
    <w:multiLevelType w:val="hybridMultilevel"/>
    <w:tmpl w:val="4AEC9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1C70D4"/>
    <w:multiLevelType w:val="hybridMultilevel"/>
    <w:tmpl w:val="7D70D1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066FB"/>
    <w:multiLevelType w:val="hybridMultilevel"/>
    <w:tmpl w:val="6E9CDCF6"/>
    <w:lvl w:ilvl="0" w:tplc="B71C4E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FA43A63"/>
    <w:multiLevelType w:val="hybridMultilevel"/>
    <w:tmpl w:val="407EAB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7BDD214C"/>
    <w:multiLevelType w:val="hybridMultilevel"/>
    <w:tmpl w:val="9B0EF9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5"/>
  </w:num>
  <w:num w:numId="4">
    <w:abstractNumId w:val="22"/>
  </w:num>
  <w:num w:numId="5">
    <w:abstractNumId w:val="25"/>
  </w:num>
  <w:num w:numId="6">
    <w:abstractNumId w:val="20"/>
  </w:num>
  <w:num w:numId="7">
    <w:abstractNumId w:val="8"/>
  </w:num>
  <w:num w:numId="8">
    <w:abstractNumId w:val="9"/>
  </w:num>
  <w:num w:numId="9">
    <w:abstractNumId w:val="21"/>
  </w:num>
  <w:num w:numId="10">
    <w:abstractNumId w:val="19"/>
  </w:num>
  <w:num w:numId="11">
    <w:abstractNumId w:val="1"/>
  </w:num>
  <w:num w:numId="12">
    <w:abstractNumId w:val="13"/>
  </w:num>
  <w:num w:numId="13">
    <w:abstractNumId w:val="24"/>
  </w:num>
  <w:num w:numId="14">
    <w:abstractNumId w:val="14"/>
  </w:num>
  <w:num w:numId="15">
    <w:abstractNumId w:val="16"/>
  </w:num>
  <w:num w:numId="16">
    <w:abstractNumId w:val="10"/>
  </w:num>
  <w:num w:numId="17">
    <w:abstractNumId w:val="17"/>
  </w:num>
  <w:num w:numId="18">
    <w:abstractNumId w:val="23"/>
  </w:num>
  <w:num w:numId="19">
    <w:abstractNumId w:val="18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2"/>
  </w:num>
  <w:num w:numId="24">
    <w:abstractNumId w:val="11"/>
  </w:num>
  <w:num w:numId="25">
    <w:abstractNumId w:val="4"/>
  </w:num>
  <w:num w:numId="26">
    <w:abstractNumId w:val="7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52"/>
    <w:rsid w:val="000164B0"/>
    <w:rsid w:val="00033218"/>
    <w:rsid w:val="00052E20"/>
    <w:rsid w:val="00081467"/>
    <w:rsid w:val="000933D5"/>
    <w:rsid w:val="000E3052"/>
    <w:rsid w:val="000E49B9"/>
    <w:rsid w:val="001226EB"/>
    <w:rsid w:val="00146670"/>
    <w:rsid w:val="00165D86"/>
    <w:rsid w:val="001E50EB"/>
    <w:rsid w:val="001F5B2C"/>
    <w:rsid w:val="0021752C"/>
    <w:rsid w:val="00220BE4"/>
    <w:rsid w:val="00261167"/>
    <w:rsid w:val="0026294A"/>
    <w:rsid w:val="00263DB2"/>
    <w:rsid w:val="00281794"/>
    <w:rsid w:val="002853F9"/>
    <w:rsid w:val="002B781E"/>
    <w:rsid w:val="002C7FA7"/>
    <w:rsid w:val="002D0B15"/>
    <w:rsid w:val="00314B4D"/>
    <w:rsid w:val="0032185A"/>
    <w:rsid w:val="003264FC"/>
    <w:rsid w:val="003601BC"/>
    <w:rsid w:val="00385D61"/>
    <w:rsid w:val="00391890"/>
    <w:rsid w:val="003B41E1"/>
    <w:rsid w:val="00405D23"/>
    <w:rsid w:val="0040798A"/>
    <w:rsid w:val="00426479"/>
    <w:rsid w:val="00434D0F"/>
    <w:rsid w:val="004A273E"/>
    <w:rsid w:val="00513227"/>
    <w:rsid w:val="005341F9"/>
    <w:rsid w:val="0054020F"/>
    <w:rsid w:val="00541BB4"/>
    <w:rsid w:val="00544FC8"/>
    <w:rsid w:val="0055013B"/>
    <w:rsid w:val="005629AC"/>
    <w:rsid w:val="00570423"/>
    <w:rsid w:val="00570E23"/>
    <w:rsid w:val="00597FC4"/>
    <w:rsid w:val="005A20CB"/>
    <w:rsid w:val="005A710D"/>
    <w:rsid w:val="005B6695"/>
    <w:rsid w:val="005C29F5"/>
    <w:rsid w:val="005E0D26"/>
    <w:rsid w:val="005F0EB9"/>
    <w:rsid w:val="0062760B"/>
    <w:rsid w:val="00633783"/>
    <w:rsid w:val="00641963"/>
    <w:rsid w:val="00674C6F"/>
    <w:rsid w:val="006830C0"/>
    <w:rsid w:val="006D45A7"/>
    <w:rsid w:val="00715657"/>
    <w:rsid w:val="00723F4E"/>
    <w:rsid w:val="0075527D"/>
    <w:rsid w:val="00760A91"/>
    <w:rsid w:val="0076196E"/>
    <w:rsid w:val="00810C2D"/>
    <w:rsid w:val="00836DFB"/>
    <w:rsid w:val="008672FC"/>
    <w:rsid w:val="00876A66"/>
    <w:rsid w:val="00883735"/>
    <w:rsid w:val="00892987"/>
    <w:rsid w:val="008B4F4E"/>
    <w:rsid w:val="008C119D"/>
    <w:rsid w:val="008E6BBB"/>
    <w:rsid w:val="008F2525"/>
    <w:rsid w:val="008F6A94"/>
    <w:rsid w:val="0092533D"/>
    <w:rsid w:val="00936351"/>
    <w:rsid w:val="00964352"/>
    <w:rsid w:val="00997A45"/>
    <w:rsid w:val="009B2197"/>
    <w:rsid w:val="009E76C9"/>
    <w:rsid w:val="009F51FF"/>
    <w:rsid w:val="00A55B57"/>
    <w:rsid w:val="00A61A7B"/>
    <w:rsid w:val="00A671A8"/>
    <w:rsid w:val="00A72C81"/>
    <w:rsid w:val="00A93040"/>
    <w:rsid w:val="00AB5121"/>
    <w:rsid w:val="00AB6A2B"/>
    <w:rsid w:val="00AD3B29"/>
    <w:rsid w:val="00AE03FC"/>
    <w:rsid w:val="00AF09C7"/>
    <w:rsid w:val="00B27FB9"/>
    <w:rsid w:val="00B36A15"/>
    <w:rsid w:val="00B81294"/>
    <w:rsid w:val="00B94BD6"/>
    <w:rsid w:val="00BA3512"/>
    <w:rsid w:val="00BA653A"/>
    <w:rsid w:val="00BE16D6"/>
    <w:rsid w:val="00BE511A"/>
    <w:rsid w:val="00C06FD9"/>
    <w:rsid w:val="00C77C5A"/>
    <w:rsid w:val="00CB316D"/>
    <w:rsid w:val="00CE3FA7"/>
    <w:rsid w:val="00D1650F"/>
    <w:rsid w:val="00D259B2"/>
    <w:rsid w:val="00D511F4"/>
    <w:rsid w:val="00D657E5"/>
    <w:rsid w:val="00D65CBB"/>
    <w:rsid w:val="00D82F27"/>
    <w:rsid w:val="00D8732B"/>
    <w:rsid w:val="00D95FD2"/>
    <w:rsid w:val="00D97748"/>
    <w:rsid w:val="00DB04EC"/>
    <w:rsid w:val="00DB1694"/>
    <w:rsid w:val="00DE34CC"/>
    <w:rsid w:val="00DF7881"/>
    <w:rsid w:val="00E467B9"/>
    <w:rsid w:val="00E81097"/>
    <w:rsid w:val="00EC2B95"/>
    <w:rsid w:val="00EC5159"/>
    <w:rsid w:val="00EE2B8C"/>
    <w:rsid w:val="00F24BCC"/>
    <w:rsid w:val="00F24CFA"/>
    <w:rsid w:val="00F91631"/>
    <w:rsid w:val="00FB03FD"/>
    <w:rsid w:val="00FB65AC"/>
    <w:rsid w:val="00FC728C"/>
    <w:rsid w:val="00FE25D0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F8865B-D355-4D82-AF64-EF3EF10B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43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64352"/>
    <w:pPr>
      <w:keepNext/>
      <w:outlineLvl w:val="2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6435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styleId="Numerstrony">
    <w:name w:val="page number"/>
    <w:basedOn w:val="Domylnaczcionkaakapitu"/>
    <w:rsid w:val="00964352"/>
  </w:style>
  <w:style w:type="paragraph" w:styleId="Tekstpodstawowy">
    <w:name w:val="Body Text"/>
    <w:basedOn w:val="Normalny"/>
    <w:link w:val="TekstpodstawowyZnak"/>
    <w:rsid w:val="00964352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64352"/>
    <w:rPr>
      <w:rFonts w:ascii="Arial" w:eastAsia="Times New Roman" w:hAnsi="Arial" w:cs="Times New Roman"/>
      <w:sz w:val="24"/>
      <w:szCs w:val="20"/>
      <w:lang w:eastAsia="ar-SA"/>
    </w:rPr>
  </w:style>
  <w:style w:type="paragraph" w:styleId="Lista">
    <w:name w:val="List"/>
    <w:basedOn w:val="Normalny"/>
    <w:rsid w:val="00964352"/>
    <w:pPr>
      <w:ind w:left="283" w:hanging="283"/>
    </w:pPr>
    <w:rPr>
      <w:rFonts w:ascii="Arial" w:hAnsi="Arial"/>
      <w:szCs w:val="20"/>
    </w:rPr>
  </w:style>
  <w:style w:type="paragraph" w:styleId="Stopka">
    <w:name w:val="footer"/>
    <w:basedOn w:val="Normalny"/>
    <w:link w:val="StopkaZnak"/>
    <w:rsid w:val="0096435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9643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64352"/>
    <w:pPr>
      <w:ind w:left="566" w:hanging="283"/>
    </w:pPr>
  </w:style>
  <w:style w:type="paragraph" w:styleId="Lista2">
    <w:name w:val="List 2"/>
    <w:basedOn w:val="Normalny"/>
    <w:rsid w:val="00964352"/>
    <w:pPr>
      <w:ind w:left="566" w:hanging="283"/>
    </w:pPr>
  </w:style>
  <w:style w:type="paragraph" w:styleId="Akapitzlist">
    <w:name w:val="List Paragraph"/>
    <w:basedOn w:val="Normalny"/>
    <w:uiPriority w:val="34"/>
    <w:qFormat/>
    <w:rsid w:val="00964352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64352"/>
    <w:rPr>
      <w:i/>
      <w:iCs/>
    </w:rPr>
  </w:style>
  <w:style w:type="character" w:styleId="Hipercze">
    <w:name w:val="Hyperlink"/>
    <w:basedOn w:val="Domylnaczcionkaakapitu"/>
    <w:uiPriority w:val="99"/>
    <w:unhideWhenUsed/>
    <w:rsid w:val="00D873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9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9C7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E34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34C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7156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5D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5D2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5D2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5D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5D2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NORMA">
    <w:name w:val="NORMA"/>
    <w:basedOn w:val="Normalny"/>
    <w:rsid w:val="00DB1694"/>
    <w:pPr>
      <w:widowControl w:val="0"/>
      <w:numPr>
        <w:numId w:val="20"/>
      </w:numPr>
      <w:spacing w:before="40" w:line="264" w:lineRule="auto"/>
    </w:pPr>
    <w:rPr>
      <w:rFonts w:ascii="Arial" w:eastAsia="Lucida Sans Unicode" w:hAnsi="Arial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2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1682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5</cp:revision>
  <cp:lastPrinted>2018-05-15T06:33:00Z</cp:lastPrinted>
  <dcterms:created xsi:type="dcterms:W3CDTF">2018-05-16T09:48:00Z</dcterms:created>
  <dcterms:modified xsi:type="dcterms:W3CDTF">2018-05-16T09:52:00Z</dcterms:modified>
</cp:coreProperties>
</file>